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9E4" w:rsidRDefault="007C29E4">
      <w:pPr>
        <w:spacing w:line="276" w:lineRule="auto"/>
        <w:rPr>
          <w:color w:val="244061"/>
          <w:sz w:val="28"/>
        </w:rPr>
      </w:pPr>
    </w:p>
    <w:p w:rsidR="007C29E4" w:rsidRDefault="007C29E4">
      <w:pPr>
        <w:rPr>
          <w:color w:val="244061"/>
          <w:sz w:val="28"/>
        </w:rPr>
      </w:pPr>
      <w:r w:rsidRPr="007C29E4">
        <w:rPr>
          <w:noProof/>
          <w:color w:val="244061"/>
          <w:sz w:val="28"/>
          <w:lang w:eastAsia="ru-RU"/>
        </w:rPr>
        <w:drawing>
          <wp:inline distT="0" distB="0" distL="0" distR="0">
            <wp:extent cx="6661150" cy="93972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3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color w:val="244061"/>
          <w:sz w:val="28"/>
        </w:rPr>
        <w:br w:type="page"/>
      </w:r>
    </w:p>
    <w:p w:rsidR="00983B68" w:rsidRDefault="00983B68">
      <w:pPr>
        <w:spacing w:line="276" w:lineRule="auto"/>
        <w:rPr>
          <w:color w:val="244061"/>
          <w:sz w:val="28"/>
        </w:rPr>
      </w:pPr>
    </w:p>
    <w:p w:rsidR="00983B68" w:rsidRDefault="00983B68">
      <w:pPr>
        <w:spacing w:line="276" w:lineRule="auto"/>
        <w:rPr>
          <w:color w:val="244061"/>
          <w:sz w:val="28"/>
        </w:rPr>
      </w:pPr>
    </w:p>
    <w:p w:rsidR="00602266" w:rsidRDefault="00D83996">
      <w:pPr>
        <w:spacing w:line="276" w:lineRule="auto"/>
        <w:jc w:val="center"/>
        <w:rPr>
          <w:b/>
          <w:sz w:val="28"/>
        </w:rPr>
      </w:pPr>
      <w:r>
        <w:rPr>
          <w:b/>
          <w:color w:val="000000" w:themeColor="text1"/>
          <w:sz w:val="28"/>
        </w:rPr>
        <w:t>НАПРАВЛЕНИЯ РАБОТЫ МО УЧИТЕЛЕЙ НАЧАЛЬНЫХ КЛАССОВ</w:t>
      </w:r>
    </w:p>
    <w:p w:rsidR="00602266" w:rsidRDefault="00983B68">
      <w:pPr>
        <w:spacing w:line="276" w:lineRule="auto"/>
        <w:jc w:val="center"/>
        <w:rPr>
          <w:b/>
          <w:sz w:val="28"/>
        </w:rPr>
      </w:pPr>
      <w:r>
        <w:rPr>
          <w:b/>
          <w:color w:val="000000" w:themeColor="text1"/>
          <w:sz w:val="28"/>
        </w:rPr>
        <w:t>НА 2022-2023</w:t>
      </w:r>
      <w:r w:rsidR="00D83996">
        <w:rPr>
          <w:b/>
          <w:color w:val="000000" w:themeColor="text1"/>
          <w:sz w:val="28"/>
        </w:rPr>
        <w:t> УЧЕБНЫЙ ГОД:</w:t>
      </w:r>
    </w:p>
    <w:p w:rsidR="00602266" w:rsidRDefault="00D83996">
      <w:pPr>
        <w:spacing w:line="276" w:lineRule="auto"/>
        <w:rPr>
          <w:b/>
          <w:sz w:val="28"/>
        </w:rPr>
      </w:pPr>
      <w:r>
        <w:rPr>
          <w:b/>
          <w:color w:val="000000" w:themeColor="text1"/>
          <w:sz w:val="28"/>
        </w:rPr>
        <w:t>1. АНАЛИТИЧЕСКАЯ ДЕЯТЕЛЬНОСТЬ:</w:t>
      </w:r>
    </w:p>
    <w:p w:rsidR="00602266" w:rsidRDefault="00D83996">
      <w:pPr>
        <w:numPr>
          <w:ilvl w:val="0"/>
          <w:numId w:val="4"/>
        </w:numPr>
        <w:spacing w:after="160" w:line="276" w:lineRule="auto"/>
        <w:contextualSpacing/>
        <w:rPr>
          <w:sz w:val="28"/>
        </w:rPr>
      </w:pPr>
      <w:r>
        <w:rPr>
          <w:color w:val="000000" w:themeColor="text1"/>
          <w:sz w:val="28"/>
        </w:rPr>
        <w:t xml:space="preserve">анализ методической </w:t>
      </w:r>
      <w:r w:rsidR="00983B68">
        <w:rPr>
          <w:color w:val="000000" w:themeColor="text1"/>
          <w:sz w:val="28"/>
        </w:rPr>
        <w:t>деятельности за 2021-2022</w:t>
      </w:r>
      <w:r>
        <w:rPr>
          <w:color w:val="000000" w:themeColor="text1"/>
          <w:sz w:val="28"/>
        </w:rPr>
        <w:t xml:space="preserve"> учебный год и планирование на 2021-2022 учебный год;</w:t>
      </w:r>
    </w:p>
    <w:p w:rsidR="00602266" w:rsidRDefault="00D83996">
      <w:pPr>
        <w:numPr>
          <w:ilvl w:val="0"/>
          <w:numId w:val="4"/>
        </w:numPr>
        <w:spacing w:after="160" w:line="276" w:lineRule="auto"/>
        <w:contextualSpacing/>
        <w:rPr>
          <w:sz w:val="28"/>
        </w:rPr>
      </w:pPr>
      <w:r>
        <w:rPr>
          <w:color w:val="000000" w:themeColor="text1"/>
          <w:sz w:val="28"/>
        </w:rPr>
        <w:t>анализ посещения открытых уроков;</w:t>
      </w:r>
    </w:p>
    <w:p w:rsidR="00602266" w:rsidRDefault="00D83996">
      <w:pPr>
        <w:numPr>
          <w:ilvl w:val="0"/>
          <w:numId w:val="4"/>
        </w:numPr>
        <w:spacing w:after="160" w:line="276" w:lineRule="auto"/>
        <w:contextualSpacing/>
        <w:rPr>
          <w:sz w:val="28"/>
        </w:rPr>
      </w:pPr>
      <w:r>
        <w:rPr>
          <w:color w:val="000000" w:themeColor="text1"/>
          <w:sz w:val="28"/>
        </w:rPr>
        <w:t>изучение направлений деятельности педагогов (тема самообразования);</w:t>
      </w:r>
    </w:p>
    <w:p w:rsidR="00602266" w:rsidRDefault="00D83996">
      <w:pPr>
        <w:numPr>
          <w:ilvl w:val="0"/>
          <w:numId w:val="5"/>
        </w:numPr>
        <w:spacing w:after="160" w:line="276" w:lineRule="auto"/>
        <w:contextualSpacing/>
        <w:rPr>
          <w:sz w:val="28"/>
        </w:rPr>
      </w:pPr>
      <w:r>
        <w:rPr>
          <w:color w:val="000000" w:themeColor="text1"/>
          <w:sz w:val="28"/>
        </w:rPr>
        <w:t>анализ работы педагогов с целью оказания помощи.</w:t>
      </w:r>
    </w:p>
    <w:p w:rsidR="00602266" w:rsidRDefault="00D83996">
      <w:pPr>
        <w:spacing w:line="276" w:lineRule="auto"/>
        <w:rPr>
          <w:b/>
          <w:sz w:val="28"/>
        </w:rPr>
      </w:pPr>
      <w:r>
        <w:rPr>
          <w:b/>
          <w:color w:val="000000" w:themeColor="text1"/>
          <w:sz w:val="28"/>
        </w:rPr>
        <w:t>2. ИНФОРМАЦИОННАЯ ДЕЯТЕЛЬНОСТЬ:</w:t>
      </w:r>
    </w:p>
    <w:p w:rsidR="00602266" w:rsidRDefault="00D83996">
      <w:pPr>
        <w:numPr>
          <w:ilvl w:val="0"/>
          <w:numId w:val="5"/>
        </w:numPr>
        <w:spacing w:after="160" w:line="276" w:lineRule="auto"/>
        <w:contextualSpacing/>
        <w:rPr>
          <w:sz w:val="28"/>
        </w:rPr>
      </w:pPr>
      <w:r>
        <w:rPr>
          <w:color w:val="000000" w:themeColor="text1"/>
          <w:sz w:val="28"/>
        </w:rPr>
        <w:t>изучение новинок в методической литературе в целях совершенствования педагогической деятельности;</w:t>
      </w:r>
    </w:p>
    <w:p w:rsidR="00602266" w:rsidRDefault="00D83996">
      <w:pPr>
        <w:numPr>
          <w:ilvl w:val="0"/>
          <w:numId w:val="5"/>
        </w:numPr>
        <w:spacing w:after="160" w:line="276" w:lineRule="auto"/>
        <w:contextualSpacing/>
        <w:rPr>
          <w:sz w:val="28"/>
        </w:rPr>
      </w:pPr>
      <w:r>
        <w:rPr>
          <w:color w:val="000000" w:themeColor="text1"/>
          <w:sz w:val="28"/>
        </w:rPr>
        <w:t>продолжить знакомство с ФГОС начального общего образования;</w:t>
      </w:r>
    </w:p>
    <w:p w:rsidR="00602266" w:rsidRDefault="00D83996">
      <w:pPr>
        <w:numPr>
          <w:ilvl w:val="0"/>
          <w:numId w:val="5"/>
        </w:numPr>
        <w:spacing w:after="160" w:line="276" w:lineRule="auto"/>
        <w:contextualSpacing/>
        <w:rPr>
          <w:sz w:val="28"/>
        </w:rPr>
      </w:pPr>
      <w:r>
        <w:rPr>
          <w:color w:val="000000" w:themeColor="text1"/>
          <w:sz w:val="28"/>
        </w:rPr>
        <w:t>пополнение портфолио учителей начальных классов.</w:t>
      </w:r>
    </w:p>
    <w:p w:rsidR="00602266" w:rsidRDefault="00D83996">
      <w:pPr>
        <w:spacing w:line="276" w:lineRule="auto"/>
        <w:rPr>
          <w:b/>
          <w:sz w:val="28"/>
        </w:rPr>
      </w:pPr>
      <w:r>
        <w:rPr>
          <w:b/>
          <w:color w:val="000000" w:themeColor="text1"/>
          <w:sz w:val="28"/>
        </w:rPr>
        <w:t>3. КОНСУЛЬТАТИВНАЯ ДЕЯТЕЛЬНОСТЬ:</w:t>
      </w:r>
    </w:p>
    <w:p w:rsidR="00602266" w:rsidRDefault="00D83996">
      <w:pPr>
        <w:numPr>
          <w:ilvl w:val="0"/>
          <w:numId w:val="6"/>
        </w:numPr>
        <w:spacing w:after="160" w:line="276" w:lineRule="auto"/>
        <w:contextualSpacing/>
        <w:rPr>
          <w:sz w:val="28"/>
        </w:rPr>
      </w:pPr>
      <w:r>
        <w:rPr>
          <w:color w:val="000000" w:themeColor="text1"/>
          <w:sz w:val="28"/>
        </w:rPr>
        <w:t>консультирование педагогов по вопросам составления рабочих программ по предметам;</w:t>
      </w:r>
    </w:p>
    <w:p w:rsidR="00602266" w:rsidRDefault="00D83996">
      <w:pPr>
        <w:numPr>
          <w:ilvl w:val="0"/>
          <w:numId w:val="6"/>
        </w:numPr>
        <w:spacing w:after="160" w:line="276" w:lineRule="auto"/>
        <w:contextualSpacing/>
        <w:rPr>
          <w:sz w:val="28"/>
        </w:rPr>
      </w:pPr>
      <w:r>
        <w:rPr>
          <w:color w:val="000000" w:themeColor="text1"/>
          <w:sz w:val="28"/>
        </w:rPr>
        <w:t>консультирование педагогов с целью ликвидации затруднений в педагогической деятельности.</w:t>
      </w:r>
    </w:p>
    <w:p w:rsidR="00602266" w:rsidRDefault="00602266">
      <w:pPr>
        <w:spacing w:after="160" w:line="276" w:lineRule="auto"/>
        <w:ind w:left="720"/>
        <w:contextualSpacing/>
        <w:rPr>
          <w:sz w:val="28"/>
        </w:rPr>
      </w:pPr>
    </w:p>
    <w:p w:rsidR="00602266" w:rsidRDefault="00D83996">
      <w:pPr>
        <w:spacing w:line="276" w:lineRule="auto"/>
        <w:jc w:val="center"/>
        <w:rPr>
          <w:b/>
          <w:sz w:val="28"/>
        </w:rPr>
      </w:pPr>
      <w:r>
        <w:rPr>
          <w:b/>
          <w:color w:val="000000" w:themeColor="text1"/>
          <w:sz w:val="28"/>
        </w:rPr>
        <w:t>ОРГАНИЗАЦИОННЫЕ ФОРМЫ РАБОТЫ:</w:t>
      </w:r>
    </w:p>
    <w:p w:rsidR="00602266" w:rsidRDefault="00D83996">
      <w:pPr>
        <w:numPr>
          <w:ilvl w:val="0"/>
          <w:numId w:val="6"/>
        </w:numPr>
        <w:spacing w:after="160" w:line="276" w:lineRule="auto"/>
        <w:contextualSpacing/>
        <w:jc w:val="both"/>
        <w:rPr>
          <w:sz w:val="28"/>
        </w:rPr>
      </w:pPr>
      <w:r>
        <w:rPr>
          <w:color w:val="000000" w:themeColor="text1"/>
          <w:sz w:val="28"/>
        </w:rPr>
        <w:t>заседания методического объединения;</w:t>
      </w:r>
    </w:p>
    <w:p w:rsidR="00602266" w:rsidRDefault="00D83996">
      <w:pPr>
        <w:numPr>
          <w:ilvl w:val="0"/>
          <w:numId w:val="6"/>
        </w:numPr>
        <w:spacing w:after="160" w:line="276" w:lineRule="auto"/>
        <w:contextualSpacing/>
        <w:jc w:val="both"/>
        <w:rPr>
          <w:sz w:val="28"/>
        </w:rPr>
      </w:pPr>
      <w:r>
        <w:rPr>
          <w:color w:val="000000" w:themeColor="text1"/>
          <w:sz w:val="28"/>
        </w:rPr>
        <w:t>методическая помощь и индивидуальные консультации по вопросам преподавания предметов начальной школы;</w:t>
      </w:r>
    </w:p>
    <w:p w:rsidR="00602266" w:rsidRDefault="00D83996">
      <w:pPr>
        <w:numPr>
          <w:ilvl w:val="0"/>
          <w:numId w:val="7"/>
        </w:numPr>
        <w:spacing w:after="160" w:line="276" w:lineRule="auto"/>
        <w:contextualSpacing/>
        <w:jc w:val="both"/>
        <w:rPr>
          <w:sz w:val="28"/>
        </w:rPr>
      </w:pPr>
      <w:r>
        <w:rPr>
          <w:color w:val="000000" w:themeColor="text1"/>
          <w:sz w:val="28"/>
        </w:rPr>
        <w:t>взаимопосещение уроков педагогами;</w:t>
      </w:r>
    </w:p>
    <w:p w:rsidR="00602266" w:rsidRDefault="00D83996">
      <w:pPr>
        <w:numPr>
          <w:ilvl w:val="0"/>
          <w:numId w:val="7"/>
        </w:numPr>
        <w:spacing w:after="160" w:line="276" w:lineRule="auto"/>
        <w:contextualSpacing/>
        <w:jc w:val="both"/>
        <w:rPr>
          <w:sz w:val="28"/>
        </w:rPr>
      </w:pPr>
      <w:r>
        <w:rPr>
          <w:color w:val="000000" w:themeColor="text1"/>
          <w:sz w:val="28"/>
        </w:rPr>
        <w:t>выступления учителей начальных классов на заседании МО;</w:t>
      </w:r>
    </w:p>
    <w:p w:rsidR="00602266" w:rsidRDefault="00D83996">
      <w:pPr>
        <w:numPr>
          <w:ilvl w:val="0"/>
          <w:numId w:val="7"/>
        </w:numPr>
        <w:spacing w:after="160" w:line="276" w:lineRule="auto"/>
        <w:contextualSpacing/>
        <w:jc w:val="both"/>
        <w:rPr>
          <w:sz w:val="28"/>
        </w:rPr>
      </w:pPr>
      <w:r>
        <w:rPr>
          <w:color w:val="000000" w:themeColor="text1"/>
          <w:sz w:val="28"/>
        </w:rPr>
        <w:t>посещение семинаров, встреч в образовательных учреждениях;</w:t>
      </w:r>
    </w:p>
    <w:p w:rsidR="00602266" w:rsidRDefault="00D83996">
      <w:pPr>
        <w:numPr>
          <w:ilvl w:val="0"/>
          <w:numId w:val="8"/>
        </w:numPr>
        <w:spacing w:after="160" w:line="276" w:lineRule="auto"/>
        <w:contextualSpacing/>
        <w:jc w:val="both"/>
        <w:rPr>
          <w:sz w:val="28"/>
        </w:rPr>
      </w:pPr>
      <w:r>
        <w:rPr>
          <w:color w:val="000000" w:themeColor="text1"/>
          <w:sz w:val="28"/>
        </w:rPr>
        <w:t>повышение квалификации педагогов на курсах, прохождение аттестации.</w:t>
      </w:r>
    </w:p>
    <w:p w:rsidR="00602266" w:rsidRDefault="00602266">
      <w:pPr>
        <w:spacing w:after="160" w:line="276" w:lineRule="auto"/>
        <w:ind w:left="720"/>
        <w:contextualSpacing/>
        <w:jc w:val="both"/>
        <w:rPr>
          <w:sz w:val="28"/>
        </w:rPr>
      </w:pPr>
    </w:p>
    <w:p w:rsidR="00602266" w:rsidRDefault="00D83996">
      <w:pPr>
        <w:spacing w:line="276" w:lineRule="auto"/>
        <w:jc w:val="center"/>
        <w:rPr>
          <w:b/>
          <w:sz w:val="28"/>
        </w:rPr>
      </w:pPr>
      <w:r>
        <w:rPr>
          <w:b/>
          <w:color w:val="000000" w:themeColor="text1"/>
          <w:sz w:val="28"/>
        </w:rPr>
        <w:t>ФОРМЫ МЕТОДИЧЕСКОЙ РАБОТЫ:</w:t>
      </w:r>
    </w:p>
    <w:p w:rsidR="00602266" w:rsidRDefault="00D83996">
      <w:pPr>
        <w:numPr>
          <w:ilvl w:val="0"/>
          <w:numId w:val="8"/>
        </w:numPr>
        <w:spacing w:after="160" w:line="276" w:lineRule="auto"/>
        <w:contextualSpacing/>
        <w:rPr>
          <w:sz w:val="28"/>
        </w:rPr>
      </w:pPr>
      <w:r>
        <w:rPr>
          <w:color w:val="000000" w:themeColor="text1"/>
          <w:sz w:val="28"/>
        </w:rPr>
        <w:t>открытые уроки и внеклассные мероприятия;</w:t>
      </w:r>
    </w:p>
    <w:p w:rsidR="00602266" w:rsidRDefault="00D83996">
      <w:pPr>
        <w:numPr>
          <w:ilvl w:val="0"/>
          <w:numId w:val="8"/>
        </w:numPr>
        <w:spacing w:after="160" w:line="276" w:lineRule="auto"/>
        <w:contextualSpacing/>
        <w:rPr>
          <w:sz w:val="28"/>
        </w:rPr>
      </w:pPr>
      <w:r>
        <w:rPr>
          <w:color w:val="000000" w:themeColor="text1"/>
          <w:sz w:val="28"/>
        </w:rPr>
        <w:t>организация предметных олимпиад, предметной недели;</w:t>
      </w:r>
    </w:p>
    <w:p w:rsidR="00602266" w:rsidRDefault="00D83996">
      <w:pPr>
        <w:numPr>
          <w:ilvl w:val="0"/>
          <w:numId w:val="8"/>
        </w:numPr>
        <w:spacing w:after="160" w:line="276" w:lineRule="auto"/>
        <w:contextualSpacing/>
        <w:rPr>
          <w:sz w:val="28"/>
        </w:rPr>
      </w:pPr>
      <w:r>
        <w:rPr>
          <w:color w:val="000000" w:themeColor="text1"/>
          <w:sz w:val="28"/>
        </w:rPr>
        <w:t>целевые и взаимные посещения уроков с последующим обсуждением их результатов;</w:t>
      </w:r>
    </w:p>
    <w:p w:rsidR="00602266" w:rsidRDefault="00D83996">
      <w:pPr>
        <w:numPr>
          <w:ilvl w:val="0"/>
          <w:numId w:val="8"/>
        </w:numPr>
        <w:spacing w:after="160" w:line="276" w:lineRule="auto"/>
        <w:contextualSpacing/>
        <w:rPr>
          <w:sz w:val="28"/>
        </w:rPr>
      </w:pPr>
      <w:r>
        <w:rPr>
          <w:color w:val="000000" w:themeColor="text1"/>
          <w:sz w:val="28"/>
        </w:rPr>
        <w:t>индивидуальные консультации с учителями-предметниками;</w:t>
      </w:r>
    </w:p>
    <w:p w:rsidR="00602266" w:rsidRDefault="00D83996">
      <w:pPr>
        <w:numPr>
          <w:ilvl w:val="0"/>
          <w:numId w:val="8"/>
        </w:numPr>
        <w:spacing w:after="160" w:line="276" w:lineRule="auto"/>
        <w:contextualSpacing/>
        <w:rPr>
          <w:b/>
          <w:sz w:val="28"/>
        </w:rPr>
      </w:pPr>
      <w:r>
        <w:rPr>
          <w:color w:val="000000" w:themeColor="text1"/>
          <w:sz w:val="28"/>
        </w:rPr>
        <w:t>участие в методической работе района.</w:t>
      </w:r>
    </w:p>
    <w:p w:rsidR="00602266" w:rsidRDefault="00602266">
      <w:pPr>
        <w:spacing w:after="160" w:line="276" w:lineRule="auto"/>
        <w:ind w:left="720"/>
        <w:contextualSpacing/>
        <w:rPr>
          <w:b/>
          <w:sz w:val="28"/>
        </w:rPr>
      </w:pPr>
    </w:p>
    <w:p w:rsidR="00602266" w:rsidRDefault="00D83996">
      <w:pPr>
        <w:spacing w:line="276" w:lineRule="auto"/>
        <w:jc w:val="center"/>
        <w:rPr>
          <w:b/>
          <w:sz w:val="28"/>
        </w:rPr>
      </w:pPr>
      <w:r>
        <w:rPr>
          <w:b/>
          <w:color w:val="000000" w:themeColor="text1"/>
          <w:sz w:val="28"/>
        </w:rPr>
        <w:t>ОЖИДАЕМЫЕ РЕЗУЛЬТАТЫ РАБОТЫ:</w:t>
      </w:r>
    </w:p>
    <w:p w:rsidR="00602266" w:rsidRDefault="00D83996">
      <w:pPr>
        <w:numPr>
          <w:ilvl w:val="0"/>
          <w:numId w:val="9"/>
        </w:numPr>
        <w:spacing w:after="160" w:line="276" w:lineRule="auto"/>
        <w:contextualSpacing/>
        <w:rPr>
          <w:sz w:val="28"/>
        </w:rPr>
      </w:pPr>
      <w:r>
        <w:rPr>
          <w:color w:val="000000" w:themeColor="text1"/>
          <w:sz w:val="28"/>
        </w:rPr>
        <w:t>рост качества знаний обучающихся по основным предметам до 55%;</w:t>
      </w:r>
    </w:p>
    <w:p w:rsidR="00602266" w:rsidRDefault="00D83996">
      <w:pPr>
        <w:numPr>
          <w:ilvl w:val="0"/>
          <w:numId w:val="9"/>
        </w:numPr>
        <w:spacing w:after="160" w:line="276" w:lineRule="auto"/>
        <w:contextualSpacing/>
        <w:rPr>
          <w:sz w:val="28"/>
        </w:rPr>
      </w:pPr>
      <w:r>
        <w:rPr>
          <w:color w:val="000000" w:themeColor="text1"/>
          <w:sz w:val="28"/>
        </w:rPr>
        <w:t>сформированная учебная мотивация у школьников.</w:t>
      </w:r>
    </w:p>
    <w:p w:rsidR="00602266" w:rsidRDefault="00602266">
      <w:pPr>
        <w:spacing w:line="276" w:lineRule="auto"/>
        <w:rPr>
          <w:color w:val="244061"/>
          <w:sz w:val="28"/>
        </w:rPr>
      </w:pPr>
    </w:p>
    <w:p w:rsidR="00983B68" w:rsidRDefault="00983B68">
      <w:pPr>
        <w:jc w:val="center"/>
        <w:rPr>
          <w:b/>
          <w:color w:val="000000" w:themeColor="text1"/>
          <w:sz w:val="28"/>
        </w:rPr>
      </w:pPr>
    </w:p>
    <w:p w:rsidR="00602266" w:rsidRDefault="00D83996">
      <w:pPr>
        <w:jc w:val="center"/>
        <w:rPr>
          <w:b/>
          <w:sz w:val="28"/>
        </w:rPr>
      </w:pPr>
      <w:r>
        <w:rPr>
          <w:b/>
          <w:color w:val="000000" w:themeColor="text1"/>
          <w:sz w:val="28"/>
        </w:rPr>
        <w:t>ПЛАН РАБОТЫ МО УЧИТЕЛЕЙ НАЧАЛЬНЫХ КЛАССОВ</w:t>
      </w:r>
    </w:p>
    <w:p w:rsidR="00602266" w:rsidRDefault="00D83996">
      <w:pPr>
        <w:jc w:val="center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на 2022-2023 учебный год</w:t>
      </w:r>
    </w:p>
    <w:p w:rsidR="00602266" w:rsidRDefault="00602266">
      <w:pPr>
        <w:jc w:val="center"/>
        <w:rPr>
          <w:b/>
          <w:color w:val="000000" w:themeColor="text1"/>
          <w:sz w:val="28"/>
        </w:rPr>
      </w:pPr>
    </w:p>
    <w:tbl>
      <w:tblPr>
        <w:tblStyle w:val="31"/>
        <w:tblW w:w="0" w:type="auto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Look w:val="04A0" w:firstRow="1" w:lastRow="0" w:firstColumn="1" w:lastColumn="0" w:noHBand="0" w:noVBand="1"/>
      </w:tblPr>
      <w:tblGrid>
        <w:gridCol w:w="498"/>
        <w:gridCol w:w="4555"/>
        <w:gridCol w:w="2841"/>
        <w:gridCol w:w="2845"/>
      </w:tblGrid>
      <w:tr w:rsidR="00602266">
        <w:tc>
          <w:tcPr>
            <w:tcW w:w="10739" w:type="dxa"/>
            <w:gridSpan w:val="4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АВГУСТ</w:t>
            </w:r>
          </w:p>
        </w:tc>
      </w:tr>
      <w:tr w:rsidR="00602266">
        <w:tc>
          <w:tcPr>
            <w:tcW w:w="49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№</w:t>
            </w:r>
          </w:p>
        </w:tc>
        <w:tc>
          <w:tcPr>
            <w:tcW w:w="45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СОДЕРЖАНИЕ РАБОТЫ</w:t>
            </w:r>
          </w:p>
        </w:tc>
        <w:tc>
          <w:tcPr>
            <w:tcW w:w="284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ОТВЕТСТВЕННЫЕ</w:t>
            </w:r>
          </w:p>
        </w:tc>
        <w:tc>
          <w:tcPr>
            <w:tcW w:w="284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РЕЗУЛЬТАТ</w:t>
            </w:r>
          </w:p>
        </w:tc>
      </w:tr>
      <w:tr w:rsidR="00602266">
        <w:tc>
          <w:tcPr>
            <w:tcW w:w="49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1</w:t>
            </w:r>
          </w:p>
        </w:tc>
        <w:tc>
          <w:tcPr>
            <w:tcW w:w="45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Заседание МО № 1</w:t>
            </w:r>
          </w:p>
        </w:tc>
        <w:tc>
          <w:tcPr>
            <w:tcW w:w="284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Руководитель МО</w:t>
            </w:r>
          </w:p>
        </w:tc>
        <w:tc>
          <w:tcPr>
            <w:tcW w:w="284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ПРОТОКОЛ</w:t>
            </w:r>
          </w:p>
        </w:tc>
      </w:tr>
      <w:tr w:rsidR="00602266">
        <w:tc>
          <w:tcPr>
            <w:tcW w:w="49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2</w:t>
            </w:r>
          </w:p>
        </w:tc>
        <w:tc>
          <w:tcPr>
            <w:tcW w:w="45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Составление календарных планов</w:t>
            </w:r>
          </w:p>
        </w:tc>
        <w:tc>
          <w:tcPr>
            <w:tcW w:w="284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Члены МО</w:t>
            </w:r>
          </w:p>
        </w:tc>
        <w:tc>
          <w:tcPr>
            <w:tcW w:w="284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ПЛАНИРОВАНИЕ</w:t>
            </w:r>
          </w:p>
        </w:tc>
      </w:tr>
      <w:tr w:rsidR="00602266">
        <w:tc>
          <w:tcPr>
            <w:tcW w:w="49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3</w:t>
            </w:r>
          </w:p>
        </w:tc>
        <w:tc>
          <w:tcPr>
            <w:tcW w:w="45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Оформление временного классного журнала, рабочая программа на сайте едсоо.</w:t>
            </w:r>
          </w:p>
        </w:tc>
        <w:tc>
          <w:tcPr>
            <w:tcW w:w="284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Члены МО</w:t>
            </w:r>
          </w:p>
        </w:tc>
        <w:tc>
          <w:tcPr>
            <w:tcW w:w="284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СПРАВКА</w:t>
            </w:r>
          </w:p>
        </w:tc>
      </w:tr>
      <w:tr w:rsidR="00602266">
        <w:tc>
          <w:tcPr>
            <w:tcW w:w="49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4</w:t>
            </w:r>
          </w:p>
        </w:tc>
        <w:tc>
          <w:tcPr>
            <w:tcW w:w="45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Разработка планов по самообразованию</w:t>
            </w:r>
          </w:p>
        </w:tc>
        <w:tc>
          <w:tcPr>
            <w:tcW w:w="284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Члены МО</w:t>
            </w:r>
          </w:p>
        </w:tc>
        <w:tc>
          <w:tcPr>
            <w:tcW w:w="284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ПАПКА</w:t>
            </w:r>
          </w:p>
        </w:tc>
      </w:tr>
    </w:tbl>
    <w:p w:rsidR="00602266" w:rsidRDefault="00602266">
      <w:pPr>
        <w:jc w:val="center"/>
        <w:rPr>
          <w:b/>
          <w:sz w:val="28"/>
        </w:rPr>
      </w:pPr>
    </w:p>
    <w:tbl>
      <w:tblPr>
        <w:tblStyle w:val="31"/>
        <w:tblW w:w="0" w:type="auto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4351"/>
        <w:gridCol w:w="2915"/>
        <w:gridCol w:w="2736"/>
      </w:tblGrid>
      <w:tr w:rsidR="00602266">
        <w:tc>
          <w:tcPr>
            <w:tcW w:w="10490" w:type="dxa"/>
            <w:gridSpan w:val="4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СЕНТЯБРЬ</w:t>
            </w:r>
          </w:p>
        </w:tc>
      </w:tr>
      <w:tr w:rsidR="00602266">
        <w:tc>
          <w:tcPr>
            <w:tcW w:w="48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№</w:t>
            </w:r>
          </w:p>
        </w:tc>
        <w:tc>
          <w:tcPr>
            <w:tcW w:w="43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СОДЕРЖАНИЕ РАБОТЫ</w:t>
            </w:r>
          </w:p>
        </w:tc>
        <w:tc>
          <w:tcPr>
            <w:tcW w:w="291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ОТВЕТСТВЕННЫЕ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РЕЗУЛЬТАТ</w:t>
            </w:r>
          </w:p>
        </w:tc>
      </w:tr>
      <w:tr w:rsidR="00602266">
        <w:tc>
          <w:tcPr>
            <w:tcW w:w="48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1</w:t>
            </w:r>
          </w:p>
        </w:tc>
        <w:tc>
          <w:tcPr>
            <w:tcW w:w="43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Составление графика взаимопосещения</w:t>
            </w:r>
          </w:p>
        </w:tc>
        <w:tc>
          <w:tcPr>
            <w:tcW w:w="291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Руководитель МО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ТЕТРАДЬ</w:t>
            </w:r>
          </w:p>
        </w:tc>
      </w:tr>
      <w:tr w:rsidR="00602266">
        <w:tc>
          <w:tcPr>
            <w:tcW w:w="48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2</w:t>
            </w:r>
          </w:p>
        </w:tc>
        <w:tc>
          <w:tcPr>
            <w:tcW w:w="43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contextualSpacing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 xml:space="preserve">Диагностика обучающихся </w:t>
            </w:r>
          </w:p>
          <w:p w:rsidR="00602266" w:rsidRDefault="00D83996">
            <w:pPr>
              <w:contextualSpacing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1-ых классов</w:t>
            </w:r>
          </w:p>
        </w:tc>
        <w:tc>
          <w:tcPr>
            <w:tcW w:w="291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Руководитель МО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СПРАВКА</w:t>
            </w:r>
          </w:p>
        </w:tc>
      </w:tr>
      <w:tr w:rsidR="00602266">
        <w:tc>
          <w:tcPr>
            <w:tcW w:w="48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3</w:t>
            </w:r>
          </w:p>
        </w:tc>
        <w:tc>
          <w:tcPr>
            <w:tcW w:w="43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Проверка контрольных тетрадей на наличие</w:t>
            </w:r>
          </w:p>
        </w:tc>
        <w:tc>
          <w:tcPr>
            <w:tcW w:w="291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Руководитель МО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СПРАВКА</w:t>
            </w:r>
          </w:p>
        </w:tc>
      </w:tr>
      <w:tr w:rsidR="00602266">
        <w:tc>
          <w:tcPr>
            <w:tcW w:w="48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4</w:t>
            </w:r>
          </w:p>
        </w:tc>
        <w:tc>
          <w:tcPr>
            <w:tcW w:w="43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Проведение входных контрольных работ</w:t>
            </w:r>
          </w:p>
        </w:tc>
        <w:tc>
          <w:tcPr>
            <w:tcW w:w="291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Члены МО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АНАЛИЗ</w:t>
            </w:r>
          </w:p>
        </w:tc>
      </w:tr>
      <w:tr w:rsidR="00602266">
        <w:tc>
          <w:tcPr>
            <w:tcW w:w="48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5</w:t>
            </w:r>
          </w:p>
        </w:tc>
        <w:tc>
          <w:tcPr>
            <w:tcW w:w="43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Входная  проверка техники чтения</w:t>
            </w:r>
          </w:p>
        </w:tc>
        <w:tc>
          <w:tcPr>
            <w:tcW w:w="291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Руководитель МО</w:t>
            </w:r>
          </w:p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Члены МО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СПРАВКА</w:t>
            </w:r>
          </w:p>
        </w:tc>
      </w:tr>
    </w:tbl>
    <w:p w:rsidR="00602266" w:rsidRDefault="00602266">
      <w:pPr>
        <w:jc w:val="center"/>
        <w:rPr>
          <w:b/>
          <w:sz w:val="28"/>
        </w:rPr>
      </w:pPr>
    </w:p>
    <w:tbl>
      <w:tblPr>
        <w:tblStyle w:val="31"/>
        <w:tblW w:w="0" w:type="auto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Look w:val="04A0" w:firstRow="1" w:lastRow="0" w:firstColumn="1" w:lastColumn="0" w:noHBand="0" w:noVBand="1"/>
      </w:tblPr>
      <w:tblGrid>
        <w:gridCol w:w="554"/>
        <w:gridCol w:w="4286"/>
        <w:gridCol w:w="2915"/>
        <w:gridCol w:w="2736"/>
      </w:tblGrid>
      <w:tr w:rsidR="00602266">
        <w:tc>
          <w:tcPr>
            <w:tcW w:w="10490" w:type="dxa"/>
            <w:gridSpan w:val="4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ОКТЯБРЬ</w:t>
            </w:r>
          </w:p>
        </w:tc>
      </w:tr>
      <w:tr w:rsidR="00602266">
        <w:tc>
          <w:tcPr>
            <w:tcW w:w="55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№</w:t>
            </w:r>
          </w:p>
        </w:tc>
        <w:tc>
          <w:tcPr>
            <w:tcW w:w="42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СОДЕРЖАНИЕ РАБОТЫ</w:t>
            </w:r>
          </w:p>
        </w:tc>
        <w:tc>
          <w:tcPr>
            <w:tcW w:w="291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ОТВЕТСТВЕННЫЕ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РЕЗУЛЬТАТ</w:t>
            </w:r>
          </w:p>
        </w:tc>
      </w:tr>
      <w:tr w:rsidR="00602266">
        <w:tc>
          <w:tcPr>
            <w:tcW w:w="55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1</w:t>
            </w:r>
          </w:p>
        </w:tc>
        <w:tc>
          <w:tcPr>
            <w:tcW w:w="42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Планирование открытых уроков, предметной недели</w:t>
            </w:r>
          </w:p>
        </w:tc>
        <w:tc>
          <w:tcPr>
            <w:tcW w:w="291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Руководитель МО, завуч нач.кл.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ПЛАН</w:t>
            </w:r>
          </w:p>
        </w:tc>
      </w:tr>
      <w:tr w:rsidR="00602266">
        <w:tc>
          <w:tcPr>
            <w:tcW w:w="55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2</w:t>
            </w:r>
          </w:p>
        </w:tc>
        <w:tc>
          <w:tcPr>
            <w:tcW w:w="42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contextualSpacing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Организация взаимопосещения уроков</w:t>
            </w:r>
          </w:p>
        </w:tc>
        <w:tc>
          <w:tcPr>
            <w:tcW w:w="291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Члены МО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ТЕТРАДЬ</w:t>
            </w:r>
          </w:p>
        </w:tc>
      </w:tr>
      <w:tr w:rsidR="00602266">
        <w:tc>
          <w:tcPr>
            <w:tcW w:w="55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3</w:t>
            </w:r>
          </w:p>
        </w:tc>
        <w:tc>
          <w:tcPr>
            <w:tcW w:w="42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Проверка проведения контрольных работ за I четверть</w:t>
            </w:r>
          </w:p>
        </w:tc>
        <w:tc>
          <w:tcPr>
            <w:tcW w:w="291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Члены МО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АНАЛИЗ</w:t>
            </w:r>
          </w:p>
        </w:tc>
      </w:tr>
      <w:tr w:rsidR="00602266">
        <w:tc>
          <w:tcPr>
            <w:tcW w:w="55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4</w:t>
            </w:r>
          </w:p>
        </w:tc>
        <w:tc>
          <w:tcPr>
            <w:tcW w:w="42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Работа по самообразованию</w:t>
            </w:r>
          </w:p>
        </w:tc>
        <w:tc>
          <w:tcPr>
            <w:tcW w:w="291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Члены МО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ПАПКА</w:t>
            </w:r>
          </w:p>
        </w:tc>
      </w:tr>
      <w:tr w:rsidR="00602266">
        <w:tc>
          <w:tcPr>
            <w:tcW w:w="55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5</w:t>
            </w:r>
          </w:p>
        </w:tc>
        <w:tc>
          <w:tcPr>
            <w:tcW w:w="42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Проверка техники чтения во 2-4 классах</w:t>
            </w:r>
          </w:p>
        </w:tc>
        <w:tc>
          <w:tcPr>
            <w:tcW w:w="291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Руководитель МО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СПРАВКА</w:t>
            </w:r>
          </w:p>
        </w:tc>
      </w:tr>
    </w:tbl>
    <w:p w:rsidR="00602266" w:rsidRDefault="00602266">
      <w:pPr>
        <w:rPr>
          <w:b/>
          <w:sz w:val="28"/>
        </w:rPr>
      </w:pPr>
    </w:p>
    <w:tbl>
      <w:tblPr>
        <w:tblStyle w:val="31"/>
        <w:tblW w:w="0" w:type="auto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4287"/>
        <w:gridCol w:w="2914"/>
        <w:gridCol w:w="2735"/>
      </w:tblGrid>
      <w:tr w:rsidR="00602266">
        <w:tc>
          <w:tcPr>
            <w:tcW w:w="10490" w:type="dxa"/>
            <w:gridSpan w:val="4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НОЯБРЬ</w:t>
            </w:r>
          </w:p>
        </w:tc>
      </w:tr>
      <w:tr w:rsidR="00602266">
        <w:tc>
          <w:tcPr>
            <w:tcW w:w="5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№</w:t>
            </w:r>
          </w:p>
        </w:tc>
        <w:tc>
          <w:tcPr>
            <w:tcW w:w="4287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СОДЕРЖАНИЕ РАБОТЫ</w:t>
            </w:r>
          </w:p>
        </w:tc>
        <w:tc>
          <w:tcPr>
            <w:tcW w:w="291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ОТВЕТСТВЕННЫЕ</w:t>
            </w:r>
          </w:p>
        </w:tc>
        <w:tc>
          <w:tcPr>
            <w:tcW w:w="273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РЕЗУЛЬТАТ</w:t>
            </w:r>
          </w:p>
        </w:tc>
      </w:tr>
      <w:tr w:rsidR="00602266">
        <w:tc>
          <w:tcPr>
            <w:tcW w:w="5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1</w:t>
            </w:r>
          </w:p>
        </w:tc>
        <w:tc>
          <w:tcPr>
            <w:tcW w:w="4287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Заседание МО № 2</w:t>
            </w:r>
          </w:p>
        </w:tc>
        <w:tc>
          <w:tcPr>
            <w:tcW w:w="291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Руководитель МО</w:t>
            </w:r>
          </w:p>
        </w:tc>
        <w:tc>
          <w:tcPr>
            <w:tcW w:w="273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ПРОТОКОЛ</w:t>
            </w:r>
          </w:p>
        </w:tc>
      </w:tr>
      <w:tr w:rsidR="00602266">
        <w:tc>
          <w:tcPr>
            <w:tcW w:w="5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2</w:t>
            </w:r>
          </w:p>
        </w:tc>
        <w:tc>
          <w:tcPr>
            <w:tcW w:w="4287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contextualSpacing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Проверка рабочих тетрадей учащихся 2-4 классов</w:t>
            </w:r>
          </w:p>
        </w:tc>
        <w:tc>
          <w:tcPr>
            <w:tcW w:w="291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Руководитель МО</w:t>
            </w:r>
          </w:p>
        </w:tc>
        <w:tc>
          <w:tcPr>
            <w:tcW w:w="273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СПРАВКА</w:t>
            </w:r>
          </w:p>
        </w:tc>
      </w:tr>
      <w:tr w:rsidR="00602266">
        <w:tc>
          <w:tcPr>
            <w:tcW w:w="5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3</w:t>
            </w:r>
          </w:p>
        </w:tc>
        <w:tc>
          <w:tcPr>
            <w:tcW w:w="4287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Планирование работы со слабоуспевающими и одарёнными детьми</w:t>
            </w:r>
          </w:p>
        </w:tc>
        <w:tc>
          <w:tcPr>
            <w:tcW w:w="291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Члены МО</w:t>
            </w:r>
          </w:p>
        </w:tc>
        <w:tc>
          <w:tcPr>
            <w:tcW w:w="273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ПЛАН</w:t>
            </w:r>
          </w:p>
        </w:tc>
      </w:tr>
      <w:tr w:rsidR="00602266">
        <w:tc>
          <w:tcPr>
            <w:tcW w:w="5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lastRenderedPageBreak/>
              <w:t>4</w:t>
            </w:r>
          </w:p>
        </w:tc>
        <w:tc>
          <w:tcPr>
            <w:tcW w:w="4287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 xml:space="preserve">Внутришкольный конкурс </w:t>
            </w:r>
          </w:p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«Лучший чтец»</w:t>
            </w:r>
          </w:p>
        </w:tc>
        <w:tc>
          <w:tcPr>
            <w:tcW w:w="291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Члены МО</w:t>
            </w:r>
          </w:p>
        </w:tc>
        <w:tc>
          <w:tcPr>
            <w:tcW w:w="273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ГРАМОТА</w:t>
            </w:r>
          </w:p>
        </w:tc>
      </w:tr>
      <w:tr w:rsidR="00602266">
        <w:tc>
          <w:tcPr>
            <w:tcW w:w="5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5</w:t>
            </w:r>
          </w:p>
        </w:tc>
        <w:tc>
          <w:tcPr>
            <w:tcW w:w="4287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Проверка тетрадей для контрольных работ</w:t>
            </w:r>
          </w:p>
        </w:tc>
        <w:tc>
          <w:tcPr>
            <w:tcW w:w="291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Руководитель МО</w:t>
            </w:r>
          </w:p>
        </w:tc>
        <w:tc>
          <w:tcPr>
            <w:tcW w:w="273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СПРАВКА</w:t>
            </w:r>
          </w:p>
        </w:tc>
      </w:tr>
    </w:tbl>
    <w:p w:rsidR="00602266" w:rsidRDefault="00602266">
      <w:pPr>
        <w:rPr>
          <w:b/>
          <w:sz w:val="28"/>
        </w:rPr>
      </w:pPr>
    </w:p>
    <w:tbl>
      <w:tblPr>
        <w:tblStyle w:val="31"/>
        <w:tblW w:w="0" w:type="auto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Look w:val="04A0" w:firstRow="1" w:lastRow="0" w:firstColumn="1" w:lastColumn="0" w:noHBand="0" w:noVBand="1"/>
      </w:tblPr>
      <w:tblGrid>
        <w:gridCol w:w="554"/>
        <w:gridCol w:w="4293"/>
        <w:gridCol w:w="2907"/>
        <w:gridCol w:w="2736"/>
      </w:tblGrid>
      <w:tr w:rsidR="00602266">
        <w:tc>
          <w:tcPr>
            <w:tcW w:w="10490" w:type="dxa"/>
            <w:gridSpan w:val="4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ДЕКАБРЬ</w:t>
            </w:r>
          </w:p>
        </w:tc>
      </w:tr>
      <w:tr w:rsidR="00602266">
        <w:tc>
          <w:tcPr>
            <w:tcW w:w="55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№</w:t>
            </w:r>
          </w:p>
        </w:tc>
        <w:tc>
          <w:tcPr>
            <w:tcW w:w="429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СОДЕРЖАНИЕ РАБОТЫ</w:t>
            </w:r>
          </w:p>
        </w:tc>
        <w:tc>
          <w:tcPr>
            <w:tcW w:w="2907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ОТВЕТСТВЕННЫЕ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РЕЗУЛЬТАТ</w:t>
            </w:r>
          </w:p>
        </w:tc>
      </w:tr>
      <w:tr w:rsidR="00602266">
        <w:tc>
          <w:tcPr>
            <w:tcW w:w="55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1</w:t>
            </w:r>
          </w:p>
        </w:tc>
        <w:tc>
          <w:tcPr>
            <w:tcW w:w="429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Заседание МО № 3</w:t>
            </w:r>
          </w:p>
        </w:tc>
        <w:tc>
          <w:tcPr>
            <w:tcW w:w="2907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Руководитель МО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ПРОТОКОЛ</w:t>
            </w:r>
          </w:p>
        </w:tc>
      </w:tr>
      <w:tr w:rsidR="00602266">
        <w:tc>
          <w:tcPr>
            <w:tcW w:w="55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2</w:t>
            </w:r>
          </w:p>
        </w:tc>
        <w:tc>
          <w:tcPr>
            <w:tcW w:w="429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contextualSpacing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Проведение контрольных работ за II четверть</w:t>
            </w:r>
          </w:p>
        </w:tc>
        <w:tc>
          <w:tcPr>
            <w:tcW w:w="2907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Руководитель МО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АНАЛИЗ</w:t>
            </w:r>
          </w:p>
        </w:tc>
      </w:tr>
      <w:tr w:rsidR="00602266">
        <w:tc>
          <w:tcPr>
            <w:tcW w:w="55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3</w:t>
            </w:r>
          </w:p>
        </w:tc>
        <w:tc>
          <w:tcPr>
            <w:tcW w:w="429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 xml:space="preserve">Конкурс по каллиграфии </w:t>
            </w:r>
          </w:p>
        </w:tc>
        <w:tc>
          <w:tcPr>
            <w:tcW w:w="2907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Члены МО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ГРАМОТА</w:t>
            </w:r>
          </w:p>
        </w:tc>
      </w:tr>
      <w:tr w:rsidR="00602266">
        <w:tc>
          <w:tcPr>
            <w:tcW w:w="55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4</w:t>
            </w:r>
          </w:p>
        </w:tc>
        <w:tc>
          <w:tcPr>
            <w:tcW w:w="429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Проверка работы со слабоуспевающими детьми</w:t>
            </w:r>
          </w:p>
        </w:tc>
        <w:tc>
          <w:tcPr>
            <w:tcW w:w="2907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Члены МО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СПРАВКА</w:t>
            </w:r>
          </w:p>
        </w:tc>
      </w:tr>
      <w:tr w:rsidR="00602266">
        <w:tc>
          <w:tcPr>
            <w:tcW w:w="55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5</w:t>
            </w:r>
          </w:p>
        </w:tc>
        <w:tc>
          <w:tcPr>
            <w:tcW w:w="429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Проверка работы по самообразованию</w:t>
            </w:r>
          </w:p>
        </w:tc>
        <w:tc>
          <w:tcPr>
            <w:tcW w:w="2907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Руководитель МО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СПРАВКА</w:t>
            </w:r>
          </w:p>
        </w:tc>
      </w:tr>
    </w:tbl>
    <w:p w:rsidR="00602266" w:rsidRDefault="00602266">
      <w:pPr>
        <w:rPr>
          <w:b/>
          <w:sz w:val="28"/>
        </w:rPr>
      </w:pPr>
    </w:p>
    <w:tbl>
      <w:tblPr>
        <w:tblStyle w:val="31"/>
        <w:tblW w:w="0" w:type="auto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Look w:val="04A0" w:firstRow="1" w:lastRow="0" w:firstColumn="1" w:lastColumn="0" w:noHBand="0" w:noVBand="1"/>
      </w:tblPr>
      <w:tblGrid>
        <w:gridCol w:w="554"/>
        <w:gridCol w:w="4293"/>
        <w:gridCol w:w="2907"/>
        <w:gridCol w:w="2736"/>
      </w:tblGrid>
      <w:tr w:rsidR="00602266">
        <w:tc>
          <w:tcPr>
            <w:tcW w:w="10490" w:type="dxa"/>
            <w:gridSpan w:val="4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ЯНВАРЬ</w:t>
            </w:r>
          </w:p>
        </w:tc>
      </w:tr>
      <w:tr w:rsidR="00602266">
        <w:tc>
          <w:tcPr>
            <w:tcW w:w="55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№</w:t>
            </w:r>
          </w:p>
        </w:tc>
        <w:tc>
          <w:tcPr>
            <w:tcW w:w="429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СОДЕРЖАНИЕ РАБОТЫ</w:t>
            </w:r>
          </w:p>
        </w:tc>
        <w:tc>
          <w:tcPr>
            <w:tcW w:w="2907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ОТВЕТСТВЕННЫЕ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РЕЗУЛЬТАТ</w:t>
            </w:r>
          </w:p>
        </w:tc>
      </w:tr>
      <w:tr w:rsidR="00602266">
        <w:tc>
          <w:tcPr>
            <w:tcW w:w="55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1</w:t>
            </w:r>
          </w:p>
        </w:tc>
        <w:tc>
          <w:tcPr>
            <w:tcW w:w="429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Проверка работы с одарёнными детьми</w:t>
            </w:r>
          </w:p>
        </w:tc>
        <w:tc>
          <w:tcPr>
            <w:tcW w:w="2907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Руководитель МО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СПРАВКА</w:t>
            </w:r>
          </w:p>
        </w:tc>
      </w:tr>
      <w:tr w:rsidR="00602266">
        <w:tc>
          <w:tcPr>
            <w:tcW w:w="55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2</w:t>
            </w:r>
          </w:p>
        </w:tc>
        <w:tc>
          <w:tcPr>
            <w:tcW w:w="429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contextualSpacing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Конкурс «друг пятёрки»</w:t>
            </w:r>
          </w:p>
        </w:tc>
        <w:tc>
          <w:tcPr>
            <w:tcW w:w="2907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Руководитель МО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ГРАМОТА</w:t>
            </w:r>
          </w:p>
        </w:tc>
      </w:tr>
      <w:tr w:rsidR="00602266">
        <w:tc>
          <w:tcPr>
            <w:tcW w:w="55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3</w:t>
            </w:r>
          </w:p>
        </w:tc>
        <w:tc>
          <w:tcPr>
            <w:tcW w:w="429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Проверка техники чтения</w:t>
            </w:r>
          </w:p>
        </w:tc>
        <w:tc>
          <w:tcPr>
            <w:tcW w:w="2907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Члены МО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СПРАВКА</w:t>
            </w:r>
          </w:p>
        </w:tc>
      </w:tr>
      <w:tr w:rsidR="00602266">
        <w:tc>
          <w:tcPr>
            <w:tcW w:w="55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4</w:t>
            </w:r>
          </w:p>
        </w:tc>
        <w:tc>
          <w:tcPr>
            <w:tcW w:w="429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spacing w:after="200"/>
              <w:contextualSpacing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Проверка рабочих тетрадей по УМК «Школа России»</w:t>
            </w:r>
          </w:p>
        </w:tc>
        <w:tc>
          <w:tcPr>
            <w:tcW w:w="2907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Руководитель МО</w:t>
            </w:r>
          </w:p>
        </w:tc>
        <w:tc>
          <w:tcPr>
            <w:tcW w:w="273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СПРАВКА</w:t>
            </w:r>
          </w:p>
        </w:tc>
      </w:tr>
    </w:tbl>
    <w:p w:rsidR="00602266" w:rsidRDefault="00602266">
      <w:pPr>
        <w:rPr>
          <w:b/>
          <w:sz w:val="28"/>
        </w:rPr>
      </w:pPr>
    </w:p>
    <w:tbl>
      <w:tblPr>
        <w:tblStyle w:val="31"/>
        <w:tblW w:w="0" w:type="auto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4286"/>
        <w:gridCol w:w="2915"/>
        <w:gridCol w:w="2735"/>
      </w:tblGrid>
      <w:tr w:rsidR="00602266">
        <w:tc>
          <w:tcPr>
            <w:tcW w:w="10490" w:type="dxa"/>
            <w:gridSpan w:val="4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ФЕВРАЛЬ</w:t>
            </w:r>
          </w:p>
        </w:tc>
      </w:tr>
      <w:tr w:rsidR="00602266">
        <w:tc>
          <w:tcPr>
            <w:tcW w:w="5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№</w:t>
            </w:r>
          </w:p>
        </w:tc>
        <w:tc>
          <w:tcPr>
            <w:tcW w:w="42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СОДЕРЖАНИЕ РАБОТЫ</w:t>
            </w:r>
          </w:p>
        </w:tc>
        <w:tc>
          <w:tcPr>
            <w:tcW w:w="291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ОТВЕТСТВЕННЫЕ</w:t>
            </w:r>
          </w:p>
        </w:tc>
        <w:tc>
          <w:tcPr>
            <w:tcW w:w="273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РЕЗУЛЬТАТ</w:t>
            </w:r>
          </w:p>
        </w:tc>
      </w:tr>
      <w:tr w:rsidR="00602266">
        <w:tc>
          <w:tcPr>
            <w:tcW w:w="5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1</w:t>
            </w:r>
          </w:p>
        </w:tc>
        <w:tc>
          <w:tcPr>
            <w:tcW w:w="42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Проведение школьной олимпиады между 4 классами</w:t>
            </w:r>
          </w:p>
        </w:tc>
        <w:tc>
          <w:tcPr>
            <w:tcW w:w="291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Руководитель МО</w:t>
            </w:r>
          </w:p>
        </w:tc>
        <w:tc>
          <w:tcPr>
            <w:tcW w:w="273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СПРАВКА</w:t>
            </w:r>
          </w:p>
        </w:tc>
      </w:tr>
      <w:tr w:rsidR="00602266">
        <w:tc>
          <w:tcPr>
            <w:tcW w:w="5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2</w:t>
            </w:r>
          </w:p>
        </w:tc>
        <w:tc>
          <w:tcPr>
            <w:tcW w:w="42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contextualSpacing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Проверка единого орфографического режима</w:t>
            </w:r>
          </w:p>
        </w:tc>
        <w:tc>
          <w:tcPr>
            <w:tcW w:w="291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Руководитель МО</w:t>
            </w:r>
          </w:p>
        </w:tc>
        <w:tc>
          <w:tcPr>
            <w:tcW w:w="273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СПРАВКА</w:t>
            </w:r>
          </w:p>
        </w:tc>
      </w:tr>
      <w:tr w:rsidR="00602266">
        <w:tc>
          <w:tcPr>
            <w:tcW w:w="5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3</w:t>
            </w:r>
          </w:p>
        </w:tc>
        <w:tc>
          <w:tcPr>
            <w:tcW w:w="42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Проверка тетрадей обучающихся</w:t>
            </w:r>
          </w:p>
        </w:tc>
        <w:tc>
          <w:tcPr>
            <w:tcW w:w="291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Руководитель МО</w:t>
            </w:r>
          </w:p>
        </w:tc>
        <w:tc>
          <w:tcPr>
            <w:tcW w:w="273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СПРАВКА</w:t>
            </w:r>
          </w:p>
        </w:tc>
      </w:tr>
    </w:tbl>
    <w:p w:rsidR="00602266" w:rsidRDefault="00602266">
      <w:pPr>
        <w:jc w:val="center"/>
        <w:rPr>
          <w:b/>
          <w:sz w:val="28"/>
        </w:rPr>
      </w:pPr>
    </w:p>
    <w:tbl>
      <w:tblPr>
        <w:tblStyle w:val="31"/>
        <w:tblW w:w="0" w:type="auto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4298"/>
        <w:gridCol w:w="2943"/>
        <w:gridCol w:w="2696"/>
      </w:tblGrid>
      <w:tr w:rsidR="00602266">
        <w:tc>
          <w:tcPr>
            <w:tcW w:w="10490" w:type="dxa"/>
            <w:gridSpan w:val="4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МАРТ</w:t>
            </w:r>
          </w:p>
        </w:tc>
      </w:tr>
      <w:tr w:rsidR="00602266">
        <w:tc>
          <w:tcPr>
            <w:tcW w:w="55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№</w:t>
            </w:r>
          </w:p>
        </w:tc>
        <w:tc>
          <w:tcPr>
            <w:tcW w:w="429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СОДЕРЖАНИЕ РАБОТЫ</w:t>
            </w:r>
          </w:p>
        </w:tc>
        <w:tc>
          <w:tcPr>
            <w:tcW w:w="294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ОТВЕТСТВЕННЫЕ</w:t>
            </w:r>
          </w:p>
        </w:tc>
        <w:tc>
          <w:tcPr>
            <w:tcW w:w="26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РЕЗУЛЬТАТ</w:t>
            </w:r>
          </w:p>
        </w:tc>
      </w:tr>
      <w:tr w:rsidR="00602266">
        <w:tc>
          <w:tcPr>
            <w:tcW w:w="55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1</w:t>
            </w:r>
          </w:p>
        </w:tc>
        <w:tc>
          <w:tcPr>
            <w:tcW w:w="429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contextualSpacing/>
              <w:rPr>
                <w:i/>
                <w:sz w:val="28"/>
              </w:rPr>
            </w:pPr>
            <w:r>
              <w:rPr>
                <w:color w:val="000000" w:themeColor="text1"/>
                <w:sz w:val="28"/>
              </w:rPr>
              <w:t>Подготовка и проведение предметной недели</w:t>
            </w:r>
          </w:p>
        </w:tc>
        <w:tc>
          <w:tcPr>
            <w:tcW w:w="294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Члены МО</w:t>
            </w:r>
          </w:p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Руководитель МО</w:t>
            </w:r>
          </w:p>
        </w:tc>
        <w:tc>
          <w:tcPr>
            <w:tcW w:w="26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СПРАВКА</w:t>
            </w:r>
          </w:p>
        </w:tc>
      </w:tr>
      <w:tr w:rsidR="00602266">
        <w:tc>
          <w:tcPr>
            <w:tcW w:w="55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2</w:t>
            </w:r>
          </w:p>
        </w:tc>
        <w:tc>
          <w:tcPr>
            <w:tcW w:w="429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contextualSpacing/>
              <w:jc w:val="both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 xml:space="preserve">Участие школьников в конкурсах </w:t>
            </w:r>
          </w:p>
        </w:tc>
        <w:tc>
          <w:tcPr>
            <w:tcW w:w="294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Члены МО</w:t>
            </w:r>
          </w:p>
        </w:tc>
        <w:tc>
          <w:tcPr>
            <w:tcW w:w="26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ГРАМОТА</w:t>
            </w:r>
          </w:p>
        </w:tc>
      </w:tr>
      <w:tr w:rsidR="00602266">
        <w:tc>
          <w:tcPr>
            <w:tcW w:w="55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3</w:t>
            </w:r>
          </w:p>
        </w:tc>
        <w:tc>
          <w:tcPr>
            <w:tcW w:w="429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Проведение контрольных работ за III четверть</w:t>
            </w:r>
          </w:p>
        </w:tc>
        <w:tc>
          <w:tcPr>
            <w:tcW w:w="294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Члены МО</w:t>
            </w:r>
          </w:p>
        </w:tc>
        <w:tc>
          <w:tcPr>
            <w:tcW w:w="26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АНАЛИЗ</w:t>
            </w:r>
          </w:p>
        </w:tc>
      </w:tr>
      <w:tr w:rsidR="00602266">
        <w:tc>
          <w:tcPr>
            <w:tcW w:w="55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4</w:t>
            </w:r>
          </w:p>
        </w:tc>
        <w:tc>
          <w:tcPr>
            <w:tcW w:w="429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Заседание МО № 4</w:t>
            </w:r>
          </w:p>
        </w:tc>
        <w:tc>
          <w:tcPr>
            <w:tcW w:w="294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Руководитель МО</w:t>
            </w:r>
          </w:p>
        </w:tc>
        <w:tc>
          <w:tcPr>
            <w:tcW w:w="26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ПРОТОКОЛ</w:t>
            </w:r>
          </w:p>
        </w:tc>
      </w:tr>
    </w:tbl>
    <w:p w:rsidR="00602266" w:rsidRDefault="00602266">
      <w:pPr>
        <w:jc w:val="both"/>
        <w:rPr>
          <w:b/>
          <w:sz w:val="28"/>
        </w:rPr>
      </w:pPr>
    </w:p>
    <w:tbl>
      <w:tblPr>
        <w:tblStyle w:val="31"/>
        <w:tblW w:w="0" w:type="auto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4289"/>
        <w:gridCol w:w="2951"/>
        <w:gridCol w:w="2698"/>
      </w:tblGrid>
      <w:tr w:rsidR="00602266">
        <w:tc>
          <w:tcPr>
            <w:tcW w:w="10490" w:type="dxa"/>
            <w:gridSpan w:val="4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АПРЕЛЬ-МАЙ</w:t>
            </w:r>
          </w:p>
        </w:tc>
      </w:tr>
      <w:tr w:rsidR="00602266">
        <w:tc>
          <w:tcPr>
            <w:tcW w:w="55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№</w:t>
            </w:r>
          </w:p>
        </w:tc>
        <w:tc>
          <w:tcPr>
            <w:tcW w:w="428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СОДЕРЖАНИЕ РАБОТЫ</w:t>
            </w:r>
          </w:p>
        </w:tc>
        <w:tc>
          <w:tcPr>
            <w:tcW w:w="29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ОТВЕТСТВЕННЫЕ</w:t>
            </w:r>
          </w:p>
        </w:tc>
        <w:tc>
          <w:tcPr>
            <w:tcW w:w="269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РЕЗУЛЬТАТ</w:t>
            </w:r>
          </w:p>
        </w:tc>
      </w:tr>
      <w:tr w:rsidR="00602266">
        <w:tc>
          <w:tcPr>
            <w:tcW w:w="55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1</w:t>
            </w:r>
          </w:p>
        </w:tc>
        <w:tc>
          <w:tcPr>
            <w:tcW w:w="428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contextualSpacing/>
              <w:rPr>
                <w:i/>
                <w:sz w:val="28"/>
              </w:rPr>
            </w:pPr>
            <w:r>
              <w:rPr>
                <w:color w:val="000000" w:themeColor="text1"/>
                <w:sz w:val="28"/>
              </w:rPr>
              <w:t>Подготовка отчётов по темам самообразования</w:t>
            </w:r>
          </w:p>
        </w:tc>
        <w:tc>
          <w:tcPr>
            <w:tcW w:w="29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Руководитель МО</w:t>
            </w:r>
          </w:p>
        </w:tc>
        <w:tc>
          <w:tcPr>
            <w:tcW w:w="269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СПРАВКА</w:t>
            </w:r>
          </w:p>
        </w:tc>
      </w:tr>
      <w:tr w:rsidR="00602266">
        <w:tc>
          <w:tcPr>
            <w:tcW w:w="55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2</w:t>
            </w:r>
          </w:p>
        </w:tc>
        <w:tc>
          <w:tcPr>
            <w:tcW w:w="428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Заседание МО № 5 (май)</w:t>
            </w:r>
          </w:p>
        </w:tc>
        <w:tc>
          <w:tcPr>
            <w:tcW w:w="29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Члены МО</w:t>
            </w:r>
          </w:p>
        </w:tc>
        <w:tc>
          <w:tcPr>
            <w:tcW w:w="269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ПРОТОКОЛ</w:t>
            </w:r>
          </w:p>
        </w:tc>
      </w:tr>
      <w:tr w:rsidR="00602266">
        <w:tc>
          <w:tcPr>
            <w:tcW w:w="55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>3</w:t>
            </w:r>
          </w:p>
        </w:tc>
        <w:tc>
          <w:tcPr>
            <w:tcW w:w="428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 xml:space="preserve">Проведение контрольных работ </w:t>
            </w:r>
            <w:r>
              <w:rPr>
                <w:color w:val="000000" w:themeColor="text1"/>
                <w:sz w:val="28"/>
              </w:rPr>
              <w:lastRenderedPageBreak/>
              <w:t>за IV четверть</w:t>
            </w:r>
          </w:p>
        </w:tc>
        <w:tc>
          <w:tcPr>
            <w:tcW w:w="29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lastRenderedPageBreak/>
              <w:t>Члены МО</w:t>
            </w:r>
          </w:p>
        </w:tc>
        <w:tc>
          <w:tcPr>
            <w:tcW w:w="269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  <w:sz w:val="28"/>
              </w:rPr>
              <w:t xml:space="preserve">АНАЛИЗ РАБОТЫ </w:t>
            </w:r>
            <w:r>
              <w:rPr>
                <w:color w:val="000000" w:themeColor="text1"/>
                <w:sz w:val="28"/>
              </w:rPr>
              <w:lastRenderedPageBreak/>
              <w:t>ЗА ГОД</w:t>
            </w:r>
          </w:p>
        </w:tc>
      </w:tr>
    </w:tbl>
    <w:p w:rsidR="00602266" w:rsidRDefault="00602266">
      <w:pPr>
        <w:sectPr w:rsidR="00602266">
          <w:pgSz w:w="11906" w:h="16838"/>
          <w:pgMar w:top="426" w:right="707" w:bottom="567" w:left="709" w:header="708" w:footer="708" w:gutter="0"/>
          <w:cols w:space="720"/>
        </w:sectPr>
      </w:pPr>
    </w:p>
    <w:p w:rsidR="00602266" w:rsidRDefault="00602266">
      <w:pPr>
        <w:jc w:val="center"/>
      </w:pPr>
    </w:p>
    <w:p w:rsidR="00602266" w:rsidRDefault="00D83996">
      <w:pPr>
        <w:jc w:val="center"/>
        <w:rPr>
          <w:b/>
        </w:rPr>
      </w:pPr>
      <w:r>
        <w:rPr>
          <w:b/>
          <w:color w:val="000000" w:themeColor="text1"/>
        </w:rPr>
        <w:t>ТЕМАТИКА ЗАСЕДАНИЙ МО УЧИТЕЛЕЙ НАЧАЛЬНЫХ КЛАССОВ</w:t>
      </w:r>
    </w:p>
    <w:p w:rsidR="00602266" w:rsidRDefault="00D83996">
      <w:pPr>
        <w:jc w:val="center"/>
        <w:rPr>
          <w:b/>
        </w:rPr>
      </w:pPr>
      <w:r>
        <w:rPr>
          <w:b/>
          <w:color w:val="000000" w:themeColor="text1"/>
        </w:rPr>
        <w:t>НА 2022 – 2023 УЧЕБНЫЙ ГОД</w:t>
      </w:r>
    </w:p>
    <w:p w:rsidR="00602266" w:rsidRDefault="00602266">
      <w:pPr>
        <w:jc w:val="center"/>
      </w:pPr>
    </w:p>
    <w:tbl>
      <w:tblPr>
        <w:tblStyle w:val="af0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598"/>
        <w:gridCol w:w="2606"/>
        <w:gridCol w:w="6024"/>
        <w:gridCol w:w="1429"/>
      </w:tblGrid>
      <w:tr w:rsidR="00602266">
        <w:tc>
          <w:tcPr>
            <w:tcW w:w="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D83996">
            <w:pPr>
              <w:jc w:val="center"/>
              <w:rPr>
                <w:sz w:val="32"/>
              </w:rPr>
            </w:pPr>
            <w:r>
              <w:rPr>
                <w:sz w:val="32"/>
              </w:rPr>
              <w:t>№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D83996">
            <w:pPr>
              <w:jc w:val="center"/>
              <w:rPr>
                <w:sz w:val="32"/>
              </w:rPr>
            </w:pPr>
            <w:r>
              <w:rPr>
                <w:sz w:val="32"/>
              </w:rPr>
              <w:t>ТЕМА ЗАСЕДАНИЯ</w:t>
            </w:r>
          </w:p>
        </w:tc>
        <w:tc>
          <w:tcPr>
            <w:tcW w:w="6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D83996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ВОПРОСЫ</w:t>
            </w:r>
          </w:p>
        </w:tc>
        <w:tc>
          <w:tcPr>
            <w:tcW w:w="1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D83996">
            <w:pPr>
              <w:jc w:val="center"/>
              <w:rPr>
                <w:sz w:val="32"/>
              </w:rPr>
            </w:pPr>
            <w:r>
              <w:rPr>
                <w:sz w:val="32"/>
              </w:rPr>
              <w:t>ДАТА</w:t>
            </w:r>
          </w:p>
        </w:tc>
      </w:tr>
      <w:tr w:rsidR="00602266">
        <w:tc>
          <w:tcPr>
            <w:tcW w:w="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D8399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602266">
            <w:pPr>
              <w:jc w:val="center"/>
              <w:rPr>
                <w:sz w:val="28"/>
              </w:rPr>
            </w:pPr>
          </w:p>
          <w:p w:rsidR="00602266" w:rsidRDefault="00602266">
            <w:pPr>
              <w:jc w:val="center"/>
              <w:rPr>
                <w:sz w:val="28"/>
              </w:rPr>
            </w:pPr>
          </w:p>
          <w:p w:rsidR="00602266" w:rsidRDefault="00602266">
            <w:pPr>
              <w:jc w:val="center"/>
              <w:rPr>
                <w:sz w:val="28"/>
              </w:rPr>
            </w:pPr>
          </w:p>
          <w:p w:rsidR="00602266" w:rsidRDefault="00D83996">
            <w:pPr>
              <w:jc w:val="center"/>
            </w:pPr>
            <w:r>
              <w:rPr>
                <w:color w:val="000000" w:themeColor="text1"/>
              </w:rPr>
              <w:t xml:space="preserve">Нормативное и учебно-методическое обеспечение обучения и воспитания обучающихся </w:t>
            </w:r>
          </w:p>
          <w:p w:rsidR="00602266" w:rsidRDefault="00983B68">
            <w:pPr>
              <w:jc w:val="center"/>
            </w:pPr>
            <w:r>
              <w:rPr>
                <w:color w:val="000000" w:themeColor="text1"/>
              </w:rPr>
              <w:t>в 2022</w:t>
            </w:r>
            <w:r w:rsidR="00D83996">
              <w:rPr>
                <w:color w:val="000000" w:themeColor="text1"/>
              </w:rPr>
              <w:t>-202</w:t>
            </w:r>
            <w:r>
              <w:rPr>
                <w:color w:val="000000" w:themeColor="text1"/>
              </w:rPr>
              <w:t>3</w:t>
            </w:r>
          </w:p>
          <w:p w:rsidR="00602266" w:rsidRDefault="00D83996">
            <w:pPr>
              <w:jc w:val="center"/>
            </w:pPr>
            <w:r>
              <w:rPr>
                <w:color w:val="000000" w:themeColor="text1"/>
              </w:rPr>
              <w:t>учебном году</w:t>
            </w:r>
          </w:p>
          <w:p w:rsidR="00602266" w:rsidRDefault="00602266">
            <w:pPr>
              <w:jc w:val="center"/>
              <w:rPr>
                <w:sz w:val="28"/>
              </w:rPr>
            </w:pPr>
          </w:p>
        </w:tc>
        <w:tc>
          <w:tcPr>
            <w:tcW w:w="6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D83996">
            <w:pPr>
              <w:spacing w:line="264" w:lineRule="auto"/>
            </w:pPr>
            <w:r>
              <w:rPr>
                <w:color w:val="000000" w:themeColor="text1"/>
                <w:sz w:val="22"/>
              </w:rPr>
              <w:t>Заседание МО № 1</w:t>
            </w:r>
          </w:p>
          <w:p w:rsidR="00602266" w:rsidRDefault="00D83996">
            <w:pPr>
              <w:pStyle w:val="af2"/>
              <w:numPr>
                <w:ilvl w:val="0"/>
                <w:numId w:val="13"/>
              </w:numPr>
              <w:spacing w:line="264" w:lineRule="auto"/>
            </w:pPr>
            <w:r>
              <w:rPr>
                <w:color w:val="000000" w:themeColor="text1"/>
                <w:sz w:val="22"/>
              </w:rPr>
              <w:t>Анализ работы М</w:t>
            </w:r>
            <w:r w:rsidR="00983B68">
              <w:rPr>
                <w:color w:val="000000" w:themeColor="text1"/>
                <w:sz w:val="22"/>
              </w:rPr>
              <w:t>О начального образования за 2021-2022</w:t>
            </w:r>
            <w:r>
              <w:rPr>
                <w:color w:val="000000" w:themeColor="text1"/>
                <w:sz w:val="22"/>
              </w:rPr>
              <w:t xml:space="preserve"> учебный год;</w:t>
            </w:r>
          </w:p>
          <w:p w:rsidR="00A5205B" w:rsidRPr="00A5205B" w:rsidRDefault="00D83996" w:rsidP="00A5205B">
            <w:pPr>
              <w:pStyle w:val="af2"/>
              <w:numPr>
                <w:ilvl w:val="0"/>
                <w:numId w:val="13"/>
              </w:numPr>
              <w:spacing w:line="264" w:lineRule="auto"/>
            </w:pPr>
            <w:r>
              <w:rPr>
                <w:color w:val="000000" w:themeColor="text1"/>
                <w:sz w:val="22"/>
              </w:rPr>
              <w:t>Утверждение плана МО уч</w:t>
            </w:r>
            <w:r w:rsidR="00983B68">
              <w:rPr>
                <w:color w:val="000000" w:themeColor="text1"/>
                <w:sz w:val="22"/>
              </w:rPr>
              <w:t>ителей начальных классов на 2022 – 2023</w:t>
            </w:r>
            <w:r>
              <w:rPr>
                <w:color w:val="000000" w:themeColor="text1"/>
                <w:sz w:val="22"/>
              </w:rPr>
              <w:t xml:space="preserve"> учебный год;</w:t>
            </w:r>
            <w:r w:rsidR="00A5205B">
              <w:rPr>
                <w:color w:val="000000" w:themeColor="text1"/>
                <w:sz w:val="22"/>
              </w:rPr>
              <w:t xml:space="preserve"> </w:t>
            </w:r>
          </w:p>
          <w:p w:rsidR="00A5205B" w:rsidRPr="00A5205B" w:rsidRDefault="00D83996" w:rsidP="00A5205B">
            <w:pPr>
              <w:pStyle w:val="af2"/>
              <w:numPr>
                <w:ilvl w:val="0"/>
                <w:numId w:val="13"/>
              </w:numPr>
              <w:spacing w:line="264" w:lineRule="auto"/>
            </w:pPr>
            <w:r w:rsidRPr="00A5205B">
              <w:rPr>
                <w:color w:val="000000" w:themeColor="text1"/>
                <w:sz w:val="22"/>
              </w:rPr>
              <w:t>Утверждение и корректировка рабочих программ и календарно – тематических планов;</w:t>
            </w:r>
          </w:p>
          <w:p w:rsidR="00A5205B" w:rsidRPr="009954F4" w:rsidRDefault="00292A0A" w:rsidP="00A5205B">
            <w:pPr>
              <w:pStyle w:val="af2"/>
              <w:numPr>
                <w:ilvl w:val="0"/>
                <w:numId w:val="13"/>
              </w:numPr>
              <w:spacing w:line="264" w:lineRule="auto"/>
            </w:pPr>
            <w:r>
              <w:rPr>
                <w:color w:val="000000" w:themeColor="text1"/>
                <w:sz w:val="22"/>
              </w:rPr>
              <w:t>Введение и реализация</w:t>
            </w:r>
            <w:r w:rsidR="00A5205B">
              <w:rPr>
                <w:color w:val="000000" w:themeColor="text1"/>
                <w:sz w:val="22"/>
              </w:rPr>
              <w:t xml:space="preserve"> обновленных ФГОС</w:t>
            </w:r>
          </w:p>
          <w:p w:rsidR="00A5205B" w:rsidRDefault="00292A0A" w:rsidP="00A5205B">
            <w:pPr>
              <w:pStyle w:val="af2"/>
              <w:numPr>
                <w:ilvl w:val="0"/>
                <w:numId w:val="13"/>
              </w:numPr>
              <w:spacing w:line="264" w:lineRule="auto"/>
            </w:pPr>
            <w:r>
              <w:rPr>
                <w:color w:val="000000" w:themeColor="text1"/>
                <w:sz w:val="22"/>
              </w:rPr>
              <w:t>Реализация</w:t>
            </w:r>
            <w:r w:rsidR="00A5205B">
              <w:rPr>
                <w:color w:val="000000" w:themeColor="text1"/>
                <w:sz w:val="22"/>
              </w:rPr>
              <w:t xml:space="preserve"> внеурочной деятельности</w:t>
            </w:r>
          </w:p>
          <w:p w:rsidR="00602266" w:rsidRDefault="00602266" w:rsidP="009954F4">
            <w:pPr>
              <w:spacing w:after="160" w:line="264" w:lineRule="auto"/>
              <w:ind w:left="405"/>
              <w:contextualSpacing/>
            </w:pPr>
          </w:p>
        </w:tc>
        <w:tc>
          <w:tcPr>
            <w:tcW w:w="1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D83996">
            <w:pPr>
              <w:contextualSpacing/>
              <w:jc w:val="center"/>
              <w:rPr>
                <w:sz w:val="21"/>
              </w:rPr>
            </w:pPr>
            <w:r>
              <w:rPr>
                <w:color w:val="000000" w:themeColor="text1"/>
                <w:sz w:val="21"/>
              </w:rPr>
              <w:t>АВГУСТ</w:t>
            </w:r>
          </w:p>
        </w:tc>
      </w:tr>
      <w:tr w:rsidR="00602266">
        <w:tc>
          <w:tcPr>
            <w:tcW w:w="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D8399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602266"/>
          <w:p w:rsidR="00602266" w:rsidRDefault="00D83996">
            <w:pPr>
              <w:jc w:val="center"/>
            </w:pPr>
            <w:r>
              <w:rPr>
                <w:color w:val="000000" w:themeColor="text1"/>
              </w:rPr>
              <w:t>Условия формирования устойчивой учебной мотивации младших школьников</w:t>
            </w:r>
          </w:p>
        </w:tc>
        <w:tc>
          <w:tcPr>
            <w:tcW w:w="6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D83996">
            <w:pPr>
              <w:spacing w:line="264" w:lineRule="auto"/>
            </w:pPr>
            <w:r>
              <w:rPr>
                <w:color w:val="000000" w:themeColor="text1"/>
                <w:sz w:val="22"/>
              </w:rPr>
              <w:t>Заседание МО № 2</w:t>
            </w:r>
            <w:r>
              <w:rPr>
                <w:color w:val="000000" w:themeColor="text1"/>
                <w:spacing w:val="-2"/>
                <w:sz w:val="22"/>
              </w:rPr>
              <w:t xml:space="preserve"> </w:t>
            </w:r>
          </w:p>
          <w:p w:rsidR="00602266" w:rsidRDefault="00D83996">
            <w:pPr>
              <w:pStyle w:val="af2"/>
              <w:numPr>
                <w:ilvl w:val="0"/>
                <w:numId w:val="15"/>
              </w:numPr>
              <w:spacing w:after="160" w:line="264" w:lineRule="auto"/>
            </w:pPr>
            <w:r>
              <w:rPr>
                <w:color w:val="000000" w:themeColor="text1"/>
                <w:sz w:val="22"/>
              </w:rPr>
              <w:t>Мотивация учебной деятельности и ее формирование;</w:t>
            </w:r>
          </w:p>
          <w:p w:rsidR="00602266" w:rsidRDefault="00D83996">
            <w:pPr>
              <w:pStyle w:val="af2"/>
              <w:numPr>
                <w:ilvl w:val="0"/>
                <w:numId w:val="15"/>
              </w:numPr>
              <w:spacing w:after="160" w:line="264" w:lineRule="auto"/>
            </w:pPr>
            <w:r>
              <w:rPr>
                <w:color w:val="000000" w:themeColor="text1"/>
                <w:sz w:val="22"/>
              </w:rPr>
              <w:t>Особенности учебной мотивации и эмоциональных переживаний младших школьников в условиях адаптации;</w:t>
            </w:r>
          </w:p>
          <w:p w:rsidR="00602266" w:rsidRDefault="00D83996">
            <w:pPr>
              <w:pStyle w:val="af2"/>
              <w:numPr>
                <w:ilvl w:val="0"/>
                <w:numId w:val="15"/>
              </w:numPr>
              <w:spacing w:after="160" w:line="264" w:lineRule="auto"/>
            </w:pPr>
            <w:r>
              <w:rPr>
                <w:color w:val="000000" w:themeColor="text1"/>
                <w:sz w:val="22"/>
              </w:rPr>
              <w:t xml:space="preserve"> Готовность младших школьников к обучению в среднем звене;</w:t>
            </w:r>
          </w:p>
          <w:p w:rsidR="00602266" w:rsidRDefault="00D83996">
            <w:pPr>
              <w:pStyle w:val="af2"/>
              <w:numPr>
                <w:ilvl w:val="0"/>
                <w:numId w:val="15"/>
              </w:numPr>
              <w:spacing w:after="160" w:line="264" w:lineRule="auto"/>
            </w:pPr>
            <w:r>
              <w:rPr>
                <w:color w:val="000000" w:themeColor="text1"/>
                <w:sz w:val="22"/>
              </w:rPr>
              <w:t>Адаптация первоклассников;</w:t>
            </w:r>
          </w:p>
          <w:p w:rsidR="00602266" w:rsidRDefault="00D83996">
            <w:pPr>
              <w:pStyle w:val="af2"/>
              <w:numPr>
                <w:ilvl w:val="0"/>
                <w:numId w:val="15"/>
              </w:numPr>
              <w:spacing w:after="160" w:line="264" w:lineRule="auto"/>
            </w:pPr>
            <w:r>
              <w:rPr>
                <w:color w:val="000000" w:themeColor="text1"/>
                <w:sz w:val="22"/>
              </w:rPr>
              <w:t>Обсуждение итогов успеваемости за 1 четверть</w:t>
            </w:r>
          </w:p>
        </w:tc>
        <w:tc>
          <w:tcPr>
            <w:tcW w:w="1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D83996">
            <w:pPr>
              <w:tabs>
                <w:tab w:val="left" w:pos="317"/>
              </w:tabs>
              <w:contextualSpacing/>
              <w:jc w:val="center"/>
              <w:rPr>
                <w:sz w:val="21"/>
              </w:rPr>
            </w:pPr>
            <w:r>
              <w:rPr>
                <w:color w:val="000000" w:themeColor="text1"/>
                <w:sz w:val="21"/>
              </w:rPr>
              <w:t>НОЯБРЬ</w:t>
            </w:r>
          </w:p>
        </w:tc>
      </w:tr>
      <w:tr w:rsidR="00602266">
        <w:tc>
          <w:tcPr>
            <w:tcW w:w="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D8399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602266"/>
          <w:p w:rsidR="00602266" w:rsidRDefault="00D83996">
            <w:pPr>
              <w:jc w:val="center"/>
              <w:rPr>
                <w:b/>
              </w:rPr>
            </w:pPr>
            <w:r>
              <w:t>Преподавание математики в начальной школе средствами УМК «Школа России»</w:t>
            </w:r>
          </w:p>
          <w:p w:rsidR="00602266" w:rsidRDefault="00602266">
            <w:pPr>
              <w:jc w:val="center"/>
              <w:rPr>
                <w:sz w:val="28"/>
              </w:rPr>
            </w:pPr>
          </w:p>
        </w:tc>
        <w:tc>
          <w:tcPr>
            <w:tcW w:w="6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D83996">
            <w:pPr>
              <w:spacing w:line="264" w:lineRule="auto"/>
            </w:pPr>
            <w:r>
              <w:rPr>
                <w:color w:val="000000" w:themeColor="text1"/>
                <w:sz w:val="22"/>
              </w:rPr>
              <w:t>Заседание МО № 3</w:t>
            </w:r>
          </w:p>
          <w:p w:rsidR="00602266" w:rsidRDefault="00D83996">
            <w:pPr>
              <w:pStyle w:val="af2"/>
              <w:numPr>
                <w:ilvl w:val="0"/>
                <w:numId w:val="16"/>
              </w:numPr>
            </w:pPr>
            <w:r>
              <w:rPr>
                <w:sz w:val="22"/>
              </w:rPr>
              <w:t>Приёмы устного счёта на уроках математики;</w:t>
            </w:r>
          </w:p>
          <w:p w:rsidR="00602266" w:rsidRDefault="00D83996">
            <w:pPr>
              <w:pStyle w:val="af2"/>
              <w:numPr>
                <w:ilvl w:val="0"/>
                <w:numId w:val="16"/>
              </w:numPr>
            </w:pPr>
            <w:r>
              <w:rPr>
                <w:sz w:val="22"/>
              </w:rPr>
              <w:t>Эффективные методы, формы и приёмы, используемые при изучении нового материала на уроках математики</w:t>
            </w:r>
            <w:r>
              <w:rPr>
                <w:b/>
                <w:sz w:val="22"/>
              </w:rPr>
              <w:t>;</w:t>
            </w:r>
          </w:p>
          <w:p w:rsidR="00602266" w:rsidRDefault="00D83996">
            <w:pPr>
              <w:pStyle w:val="af2"/>
              <w:numPr>
                <w:ilvl w:val="0"/>
                <w:numId w:val="16"/>
              </w:numPr>
            </w:pPr>
            <w:r>
              <w:rPr>
                <w:sz w:val="22"/>
              </w:rPr>
              <w:t>Формы рефлексии на уроках математики;</w:t>
            </w:r>
          </w:p>
          <w:p w:rsidR="00602266" w:rsidRDefault="00D83996">
            <w:pPr>
              <w:pStyle w:val="af2"/>
              <w:numPr>
                <w:ilvl w:val="0"/>
                <w:numId w:val="16"/>
              </w:numPr>
            </w:pPr>
            <w:r>
              <w:rPr>
                <w:sz w:val="22"/>
              </w:rPr>
              <w:t>Разное.</w:t>
            </w:r>
          </w:p>
        </w:tc>
        <w:tc>
          <w:tcPr>
            <w:tcW w:w="1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D83996">
            <w:pPr>
              <w:jc w:val="center"/>
              <w:rPr>
                <w:sz w:val="21"/>
              </w:rPr>
            </w:pPr>
            <w:r>
              <w:rPr>
                <w:color w:val="000000" w:themeColor="text1"/>
                <w:sz w:val="21"/>
              </w:rPr>
              <w:t>ДЕКАБРЬ</w:t>
            </w:r>
          </w:p>
        </w:tc>
      </w:tr>
      <w:tr w:rsidR="00602266">
        <w:tc>
          <w:tcPr>
            <w:tcW w:w="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D8399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602266">
            <w:pPr>
              <w:jc w:val="center"/>
            </w:pPr>
          </w:p>
          <w:p w:rsidR="00602266" w:rsidRDefault="00D83996">
            <w:r>
              <w:rPr>
                <w:color w:val="000000" w:themeColor="text1"/>
              </w:rPr>
              <w:t>Развитие творческого потенциала личности младшего</w:t>
            </w:r>
          </w:p>
          <w:p w:rsidR="00602266" w:rsidRDefault="00D83996">
            <w:pPr>
              <w:jc w:val="center"/>
              <w:rPr>
                <w:sz w:val="28"/>
              </w:rPr>
            </w:pPr>
            <w:r>
              <w:rPr>
                <w:color w:val="000000" w:themeColor="text1"/>
              </w:rPr>
              <w:t>школьника</w:t>
            </w:r>
          </w:p>
        </w:tc>
        <w:tc>
          <w:tcPr>
            <w:tcW w:w="6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D83996">
            <w:pPr>
              <w:spacing w:line="264" w:lineRule="auto"/>
            </w:pPr>
            <w:r>
              <w:rPr>
                <w:color w:val="000000" w:themeColor="text1"/>
                <w:sz w:val="22"/>
              </w:rPr>
              <w:t>Заседание МО № 4</w:t>
            </w:r>
          </w:p>
          <w:p w:rsidR="00602266" w:rsidRDefault="00D83996">
            <w:pPr>
              <w:numPr>
                <w:ilvl w:val="0"/>
                <w:numId w:val="17"/>
              </w:numPr>
              <w:spacing w:line="264" w:lineRule="auto"/>
              <w:ind w:left="360" w:firstLine="0"/>
              <w:contextualSpacing/>
            </w:pPr>
            <w:r>
              <w:rPr>
                <w:color w:val="000000" w:themeColor="text1"/>
                <w:sz w:val="22"/>
              </w:rPr>
              <w:t>Списывание в 1 классах;</w:t>
            </w:r>
          </w:p>
          <w:p w:rsidR="00602266" w:rsidRDefault="00D83996">
            <w:pPr>
              <w:numPr>
                <w:ilvl w:val="0"/>
                <w:numId w:val="17"/>
              </w:numPr>
              <w:spacing w:after="160" w:line="264" w:lineRule="auto"/>
              <w:ind w:left="360" w:firstLine="0"/>
              <w:contextualSpacing/>
            </w:pPr>
            <w:r>
              <w:rPr>
                <w:color w:val="000000" w:themeColor="text1"/>
                <w:sz w:val="22"/>
              </w:rPr>
              <w:t>Неделя предметной недели её итоги;</w:t>
            </w:r>
          </w:p>
          <w:p w:rsidR="00602266" w:rsidRDefault="00D83996">
            <w:pPr>
              <w:numPr>
                <w:ilvl w:val="0"/>
                <w:numId w:val="17"/>
              </w:numPr>
              <w:spacing w:after="160" w:line="264" w:lineRule="auto"/>
              <w:ind w:left="360" w:firstLine="0"/>
              <w:contextualSpacing/>
            </w:pPr>
            <w:r>
              <w:rPr>
                <w:color w:val="000000" w:themeColor="text1"/>
                <w:sz w:val="22"/>
              </w:rPr>
              <w:t>Работа со слабоуспевающими детьми;</w:t>
            </w:r>
          </w:p>
          <w:p w:rsidR="00602266" w:rsidRDefault="00D83996">
            <w:pPr>
              <w:numPr>
                <w:ilvl w:val="0"/>
                <w:numId w:val="17"/>
              </w:numPr>
              <w:spacing w:after="160" w:line="264" w:lineRule="auto"/>
              <w:ind w:left="360" w:firstLine="0"/>
              <w:contextualSpacing/>
            </w:pPr>
            <w:r>
              <w:rPr>
                <w:color w:val="000000" w:themeColor="text1"/>
                <w:sz w:val="22"/>
              </w:rPr>
              <w:t>Работа с одарёнными детьми;</w:t>
            </w:r>
          </w:p>
          <w:p w:rsidR="00602266" w:rsidRDefault="00D83996">
            <w:pPr>
              <w:numPr>
                <w:ilvl w:val="0"/>
                <w:numId w:val="17"/>
              </w:numPr>
              <w:spacing w:after="160" w:line="264" w:lineRule="auto"/>
              <w:ind w:left="360" w:firstLine="0"/>
              <w:contextualSpacing/>
            </w:pPr>
            <w:r>
              <w:rPr>
                <w:color w:val="000000" w:themeColor="text1"/>
                <w:sz w:val="22"/>
              </w:rPr>
              <w:t>Обсуждение итогов III четверти.</w:t>
            </w:r>
          </w:p>
        </w:tc>
        <w:tc>
          <w:tcPr>
            <w:tcW w:w="1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D83996">
            <w:pPr>
              <w:tabs>
                <w:tab w:val="left" w:pos="317"/>
              </w:tabs>
              <w:jc w:val="center"/>
              <w:rPr>
                <w:sz w:val="21"/>
              </w:rPr>
            </w:pPr>
            <w:r>
              <w:rPr>
                <w:color w:val="000000" w:themeColor="text1"/>
                <w:sz w:val="21"/>
              </w:rPr>
              <w:t>МАРТ</w:t>
            </w:r>
          </w:p>
        </w:tc>
      </w:tr>
      <w:tr w:rsidR="00602266">
        <w:trPr>
          <w:trHeight w:val="92"/>
        </w:trPr>
        <w:tc>
          <w:tcPr>
            <w:tcW w:w="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D8399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D83996">
            <w:pPr>
              <w:spacing w:line="276" w:lineRule="auto"/>
              <w:jc w:val="center"/>
              <w:rPr>
                <w:sz w:val="28"/>
              </w:rPr>
            </w:pPr>
            <w:r>
              <w:rPr>
                <w:highlight w:val="white"/>
              </w:rPr>
              <w:t>Анализ результативности работы МО за год. Перспективы и основные направления деятельности на 2022-2023 учебный год</w:t>
            </w:r>
          </w:p>
        </w:tc>
        <w:tc>
          <w:tcPr>
            <w:tcW w:w="6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D83996">
            <w:pPr>
              <w:spacing w:line="264" w:lineRule="auto"/>
            </w:pPr>
            <w:r>
              <w:rPr>
                <w:color w:val="000000" w:themeColor="text1"/>
                <w:sz w:val="22"/>
              </w:rPr>
              <w:t xml:space="preserve">Заседание МО № 5 </w:t>
            </w:r>
          </w:p>
          <w:p w:rsidR="00602266" w:rsidRDefault="00D83996">
            <w:pPr>
              <w:pStyle w:val="af2"/>
              <w:numPr>
                <w:ilvl w:val="0"/>
                <w:numId w:val="18"/>
              </w:numPr>
              <w:spacing w:line="276" w:lineRule="auto"/>
              <w:jc w:val="both"/>
            </w:pPr>
            <w:r>
              <w:rPr>
                <w:sz w:val="22"/>
              </w:rPr>
              <w:t>Представление материалов, наработанных по темам самообразования.</w:t>
            </w:r>
          </w:p>
          <w:p w:rsidR="00602266" w:rsidRDefault="00D83996">
            <w:pPr>
              <w:pStyle w:val="af2"/>
              <w:numPr>
                <w:ilvl w:val="0"/>
                <w:numId w:val="18"/>
              </w:numPr>
              <w:spacing w:line="276" w:lineRule="auto"/>
              <w:jc w:val="both"/>
            </w:pPr>
            <w:r>
              <w:rPr>
                <w:sz w:val="22"/>
              </w:rPr>
              <w:t>Анализ итоговых контрольных работ по предметам, техники чтения за год.</w:t>
            </w:r>
          </w:p>
          <w:p w:rsidR="00602266" w:rsidRDefault="00D83996">
            <w:pPr>
              <w:pStyle w:val="af2"/>
              <w:numPr>
                <w:ilvl w:val="0"/>
                <w:numId w:val="18"/>
              </w:numPr>
              <w:spacing w:line="276" w:lineRule="auto"/>
              <w:jc w:val="both"/>
            </w:pPr>
            <w:r>
              <w:rPr>
                <w:sz w:val="22"/>
              </w:rPr>
              <w:t>Выполнение учебных программ.</w:t>
            </w:r>
          </w:p>
          <w:p w:rsidR="00602266" w:rsidRDefault="00D83996">
            <w:pPr>
              <w:pStyle w:val="af2"/>
              <w:numPr>
                <w:ilvl w:val="0"/>
                <w:numId w:val="18"/>
              </w:numPr>
              <w:spacing w:line="276" w:lineRule="auto"/>
              <w:jc w:val="both"/>
            </w:pPr>
            <w:r>
              <w:rPr>
                <w:sz w:val="22"/>
              </w:rPr>
              <w:t>Анализ работы ШМО учителей начальных классов.</w:t>
            </w:r>
          </w:p>
          <w:p w:rsidR="00602266" w:rsidRDefault="00D83996">
            <w:pPr>
              <w:pStyle w:val="af2"/>
              <w:numPr>
                <w:ilvl w:val="0"/>
                <w:numId w:val="18"/>
              </w:numPr>
              <w:spacing w:line="276" w:lineRule="auto"/>
              <w:jc w:val="both"/>
            </w:pPr>
            <w:r>
              <w:rPr>
                <w:sz w:val="22"/>
              </w:rPr>
              <w:t>Задачи ШМО учителей начальных классов на 2022-2023 учебный год</w:t>
            </w:r>
          </w:p>
        </w:tc>
        <w:tc>
          <w:tcPr>
            <w:tcW w:w="1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266" w:rsidRDefault="00D83996">
            <w:pPr>
              <w:jc w:val="center"/>
              <w:rPr>
                <w:sz w:val="21"/>
              </w:rPr>
            </w:pPr>
            <w:r>
              <w:rPr>
                <w:color w:val="000000" w:themeColor="text1"/>
                <w:sz w:val="21"/>
              </w:rPr>
              <w:t>МАЙ</w:t>
            </w:r>
          </w:p>
        </w:tc>
      </w:tr>
    </w:tbl>
    <w:p w:rsidR="00602266" w:rsidRDefault="00602266"/>
    <w:p w:rsidR="00602266" w:rsidRDefault="00602266"/>
    <w:p w:rsidR="00DA54E2" w:rsidRDefault="00DA54E2">
      <w:pPr>
        <w:widowControl w:val="0"/>
        <w:spacing w:line="276" w:lineRule="auto"/>
        <w:jc w:val="center"/>
        <w:rPr>
          <w:b/>
          <w:color w:val="000000" w:themeColor="text1"/>
          <w:sz w:val="28"/>
        </w:rPr>
      </w:pPr>
    </w:p>
    <w:p w:rsidR="00602266" w:rsidRDefault="00602266">
      <w:pPr>
        <w:widowControl w:val="0"/>
        <w:spacing w:line="276" w:lineRule="auto"/>
        <w:rPr>
          <w:b/>
          <w:sz w:val="28"/>
        </w:rPr>
      </w:pPr>
    </w:p>
    <w:sectPr w:rsidR="00602266" w:rsidSect="00E06229">
      <w:pgSz w:w="11906" w:h="16838"/>
      <w:pgMar w:top="426" w:right="566" w:bottom="567" w:left="56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FED" w:rsidRDefault="004E3FED">
      <w:r>
        <w:separator/>
      </w:r>
    </w:p>
  </w:endnote>
  <w:endnote w:type="continuationSeparator" w:id="0">
    <w:p w:rsidR="004E3FED" w:rsidRDefault="004E3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Segoe Print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FED" w:rsidRDefault="004E3FED">
      <w:r>
        <w:separator/>
      </w:r>
    </w:p>
  </w:footnote>
  <w:footnote w:type="continuationSeparator" w:id="0">
    <w:p w:rsidR="004E3FED" w:rsidRDefault="004E3F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3A4B87"/>
    <w:multiLevelType w:val="multilevel"/>
    <w:tmpl w:val="813A4B87"/>
    <w:lvl w:ilvl="0">
      <w:start w:val="1"/>
      <w:numFmt w:val="bullet"/>
      <w:lvlText w:val="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8461FADE"/>
    <w:multiLevelType w:val="multilevel"/>
    <w:tmpl w:val="8461FADE"/>
    <w:lvl w:ilvl="0">
      <w:start w:val="1"/>
      <w:numFmt w:val="bullet"/>
      <w:lvlText w:val="o"/>
      <w:lvlJc w:val="left"/>
      <w:pPr>
        <w:tabs>
          <w:tab w:val="left" w:pos="1260"/>
        </w:tabs>
        <w:ind w:left="1260" w:hanging="360"/>
      </w:pPr>
      <w:rPr>
        <w:rFonts w:ascii="Courier New" w:hAnsi="Courier New"/>
      </w:rPr>
    </w:lvl>
    <w:lvl w:ilvl="1">
      <w:start w:val="1"/>
      <w:numFmt w:val="decimal"/>
      <w:lvlText w:val="%2."/>
      <w:lvlJc w:val="left"/>
      <w:pPr>
        <w:tabs>
          <w:tab w:val="left" w:pos="198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left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left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left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left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left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left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left" w:pos="7020"/>
        </w:tabs>
        <w:ind w:left="7020" w:hanging="180"/>
      </w:pPr>
    </w:lvl>
  </w:abstractNum>
  <w:abstractNum w:abstractNumId="2" w15:restartNumberingAfterBreak="0">
    <w:nsid w:val="9239341B"/>
    <w:multiLevelType w:val="multilevel"/>
    <w:tmpl w:val="9239341B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9288B902"/>
    <w:multiLevelType w:val="multilevel"/>
    <w:tmpl w:val="9288B902"/>
    <w:lvl w:ilvl="0">
      <w:start w:val="1"/>
      <w:numFmt w:val="bullet"/>
      <w:lvlText w:val="o"/>
      <w:lvlJc w:val="left"/>
      <w:pPr>
        <w:tabs>
          <w:tab w:val="left" w:pos="1260"/>
        </w:tabs>
        <w:ind w:left="126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left" w:pos="198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left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left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left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left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left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left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left" w:pos="7020"/>
        </w:tabs>
        <w:ind w:left="7020" w:hanging="180"/>
      </w:pPr>
    </w:lvl>
  </w:abstractNum>
  <w:abstractNum w:abstractNumId="4" w15:restartNumberingAfterBreak="0">
    <w:nsid w:val="9C8AC8EF"/>
    <w:multiLevelType w:val="multilevel"/>
    <w:tmpl w:val="9C8AC8E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 w15:restartNumberingAfterBreak="0">
    <w:nsid w:val="B0F1ACD9"/>
    <w:multiLevelType w:val="multilevel"/>
    <w:tmpl w:val="B0F1ACD9"/>
    <w:lvl w:ilvl="0">
      <w:start w:val="1"/>
      <w:numFmt w:val="decimal"/>
      <w:lvlText w:val="%1."/>
      <w:lvlJc w:val="left"/>
      <w:pPr>
        <w:ind w:left="495" w:hanging="360"/>
      </w:pPr>
    </w:lvl>
    <w:lvl w:ilvl="1">
      <w:start w:val="1"/>
      <w:numFmt w:val="lowerLetter"/>
      <w:lvlText w:val="%2."/>
      <w:lvlJc w:val="left"/>
      <w:pPr>
        <w:ind w:left="1215" w:hanging="360"/>
      </w:pPr>
    </w:lvl>
    <w:lvl w:ilvl="2">
      <w:start w:val="1"/>
      <w:numFmt w:val="lowerRoman"/>
      <w:lvlText w:val="%3."/>
      <w:lvlJc w:val="right"/>
      <w:pPr>
        <w:ind w:left="1935" w:hanging="180"/>
      </w:pPr>
    </w:lvl>
    <w:lvl w:ilvl="3">
      <w:start w:val="1"/>
      <w:numFmt w:val="decimal"/>
      <w:lvlText w:val="%4."/>
      <w:lvlJc w:val="left"/>
      <w:pPr>
        <w:ind w:left="2655" w:hanging="360"/>
      </w:pPr>
    </w:lvl>
    <w:lvl w:ilvl="4">
      <w:start w:val="1"/>
      <w:numFmt w:val="lowerLetter"/>
      <w:lvlText w:val="%5."/>
      <w:lvlJc w:val="left"/>
      <w:pPr>
        <w:ind w:left="3375" w:hanging="360"/>
      </w:pPr>
    </w:lvl>
    <w:lvl w:ilvl="5">
      <w:start w:val="1"/>
      <w:numFmt w:val="lowerRoman"/>
      <w:lvlText w:val="%6."/>
      <w:lvlJc w:val="right"/>
      <w:pPr>
        <w:ind w:left="4095" w:hanging="180"/>
      </w:pPr>
    </w:lvl>
    <w:lvl w:ilvl="6">
      <w:start w:val="1"/>
      <w:numFmt w:val="decimal"/>
      <w:lvlText w:val="%7."/>
      <w:lvlJc w:val="left"/>
      <w:pPr>
        <w:ind w:left="4815" w:hanging="360"/>
      </w:pPr>
    </w:lvl>
    <w:lvl w:ilvl="7">
      <w:start w:val="1"/>
      <w:numFmt w:val="lowerLetter"/>
      <w:lvlText w:val="%8."/>
      <w:lvlJc w:val="left"/>
      <w:pPr>
        <w:ind w:left="5535" w:hanging="360"/>
      </w:pPr>
    </w:lvl>
    <w:lvl w:ilvl="8">
      <w:start w:val="1"/>
      <w:numFmt w:val="lowerRoman"/>
      <w:lvlText w:val="%9."/>
      <w:lvlJc w:val="right"/>
      <w:pPr>
        <w:ind w:left="6255" w:hanging="180"/>
      </w:pPr>
    </w:lvl>
  </w:abstractNum>
  <w:abstractNum w:abstractNumId="6" w15:restartNumberingAfterBreak="0">
    <w:nsid w:val="B5E306ED"/>
    <w:multiLevelType w:val="multilevel"/>
    <w:tmpl w:val="B5E306E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b/>
        <w:color w:val="0000F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BE923771"/>
    <w:multiLevelType w:val="multilevel"/>
    <w:tmpl w:val="BE92377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BF205925"/>
    <w:multiLevelType w:val="multilevel"/>
    <w:tmpl w:val="BF20592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b/>
        <w:color w:val="0000F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C8879AEF"/>
    <w:multiLevelType w:val="multilevel"/>
    <w:tmpl w:val="C8879AE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CF092B84"/>
    <w:multiLevelType w:val="multilevel"/>
    <w:tmpl w:val="CF092B84"/>
    <w:lvl w:ilvl="0">
      <w:start w:val="1"/>
      <w:numFmt w:val="bullet"/>
      <w:lvlText w:val="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1" w15:restartNumberingAfterBreak="0">
    <w:nsid w:val="D7F9FE59"/>
    <w:multiLevelType w:val="multilevel"/>
    <w:tmpl w:val="D7F9FE59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color w:val="0070C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2" w15:restartNumberingAfterBreak="0">
    <w:nsid w:val="DCBA6B53"/>
    <w:multiLevelType w:val="multilevel"/>
    <w:tmpl w:val="DCBA6B5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color w:val="0070C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F4B5D9F5"/>
    <w:multiLevelType w:val="multilevel"/>
    <w:tmpl w:val="F4B5D9F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color w:val="0070C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4" w15:restartNumberingAfterBreak="0">
    <w:nsid w:val="0053208E"/>
    <w:multiLevelType w:val="multilevel"/>
    <w:tmpl w:val="0053208E"/>
    <w:lvl w:ilvl="0">
      <w:start w:val="1"/>
      <w:numFmt w:val="bullet"/>
      <w:lvlText w:val="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5" w15:restartNumberingAfterBreak="0">
    <w:nsid w:val="0248C179"/>
    <w:multiLevelType w:val="multilevel"/>
    <w:tmpl w:val="0248C17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b/>
        <w:color w:val="0000F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03D62ECE"/>
    <w:multiLevelType w:val="multilevel"/>
    <w:tmpl w:val="03D62E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b/>
        <w:color w:val="0000F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0E640482"/>
    <w:multiLevelType w:val="multilevel"/>
    <w:tmpl w:val="0E6404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70EC97"/>
    <w:multiLevelType w:val="multilevel"/>
    <w:tmpl w:val="2470EC97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25B654F3"/>
    <w:multiLevelType w:val="multilevel"/>
    <w:tmpl w:val="25B654F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b/>
        <w:color w:val="0000F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2A8F537B"/>
    <w:multiLevelType w:val="multilevel"/>
    <w:tmpl w:val="2A8F537B"/>
    <w:lvl w:ilvl="0">
      <w:start w:val="1"/>
      <w:numFmt w:val="decimal"/>
      <w:lvlText w:val="%1."/>
      <w:lvlJc w:val="left"/>
      <w:pPr>
        <w:tabs>
          <w:tab w:val="left" w:pos="777"/>
        </w:tabs>
        <w:ind w:left="777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left" w:pos="1497"/>
        </w:tabs>
        <w:ind w:left="1497" w:hanging="360"/>
      </w:pPr>
    </w:lvl>
    <w:lvl w:ilvl="2">
      <w:start w:val="1"/>
      <w:numFmt w:val="lowerRoman"/>
      <w:lvlText w:val="%3."/>
      <w:lvlJc w:val="right"/>
      <w:pPr>
        <w:tabs>
          <w:tab w:val="left" w:pos="2217"/>
        </w:tabs>
        <w:ind w:left="2217" w:hanging="180"/>
      </w:pPr>
    </w:lvl>
    <w:lvl w:ilvl="3">
      <w:start w:val="1"/>
      <w:numFmt w:val="decimal"/>
      <w:lvlText w:val="%4."/>
      <w:lvlJc w:val="left"/>
      <w:pPr>
        <w:tabs>
          <w:tab w:val="left" w:pos="2937"/>
        </w:tabs>
        <w:ind w:left="2937" w:hanging="360"/>
      </w:pPr>
    </w:lvl>
    <w:lvl w:ilvl="4">
      <w:start w:val="1"/>
      <w:numFmt w:val="lowerLetter"/>
      <w:lvlText w:val="%5."/>
      <w:lvlJc w:val="left"/>
      <w:pPr>
        <w:tabs>
          <w:tab w:val="left" w:pos="3657"/>
        </w:tabs>
        <w:ind w:left="3657" w:hanging="360"/>
      </w:pPr>
    </w:lvl>
    <w:lvl w:ilvl="5">
      <w:start w:val="1"/>
      <w:numFmt w:val="lowerRoman"/>
      <w:lvlText w:val="%6."/>
      <w:lvlJc w:val="right"/>
      <w:pPr>
        <w:tabs>
          <w:tab w:val="left" w:pos="4377"/>
        </w:tabs>
        <w:ind w:left="4377" w:hanging="180"/>
      </w:pPr>
    </w:lvl>
    <w:lvl w:ilvl="6">
      <w:start w:val="1"/>
      <w:numFmt w:val="decimal"/>
      <w:lvlText w:val="%7."/>
      <w:lvlJc w:val="left"/>
      <w:pPr>
        <w:tabs>
          <w:tab w:val="left" w:pos="5097"/>
        </w:tabs>
        <w:ind w:left="5097" w:hanging="360"/>
      </w:pPr>
    </w:lvl>
    <w:lvl w:ilvl="7">
      <w:start w:val="1"/>
      <w:numFmt w:val="lowerLetter"/>
      <w:lvlText w:val="%8."/>
      <w:lvlJc w:val="left"/>
      <w:pPr>
        <w:tabs>
          <w:tab w:val="left" w:pos="5817"/>
        </w:tabs>
        <w:ind w:left="5817" w:hanging="360"/>
      </w:pPr>
    </w:lvl>
    <w:lvl w:ilvl="8">
      <w:start w:val="1"/>
      <w:numFmt w:val="lowerRoman"/>
      <w:lvlText w:val="%9."/>
      <w:lvlJc w:val="right"/>
      <w:pPr>
        <w:tabs>
          <w:tab w:val="left" w:pos="6537"/>
        </w:tabs>
        <w:ind w:left="6537" w:hanging="180"/>
      </w:pPr>
    </w:lvl>
  </w:abstractNum>
  <w:abstractNum w:abstractNumId="21" w15:restartNumberingAfterBreak="0">
    <w:nsid w:val="39A0D9AC"/>
    <w:multiLevelType w:val="multilevel"/>
    <w:tmpl w:val="39A0D9AC"/>
    <w:lvl w:ilvl="0">
      <w:start w:val="1"/>
      <w:numFmt w:val="bullet"/>
      <w:lvlText w:val="o"/>
      <w:lvlJc w:val="left"/>
      <w:pPr>
        <w:tabs>
          <w:tab w:val="left" w:pos="1260"/>
        </w:tabs>
        <w:ind w:left="126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left" w:pos="198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left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left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left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left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left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left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left" w:pos="7020"/>
        </w:tabs>
        <w:ind w:left="7020" w:hanging="180"/>
      </w:pPr>
    </w:lvl>
  </w:abstractNum>
  <w:abstractNum w:abstractNumId="22" w15:restartNumberingAfterBreak="0">
    <w:nsid w:val="46A08BB8"/>
    <w:multiLevelType w:val="multilevel"/>
    <w:tmpl w:val="46A08B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1BAE26"/>
    <w:multiLevelType w:val="multilevel"/>
    <w:tmpl w:val="4C1BAE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4" w15:restartNumberingAfterBreak="0">
    <w:nsid w:val="4D4DC07F"/>
    <w:multiLevelType w:val="multilevel"/>
    <w:tmpl w:val="4D4DC07F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/>
        <w:color w:val="365F91" w:themeColor="accent1" w:themeShade="BF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/>
      </w:rPr>
    </w:lvl>
  </w:abstractNum>
  <w:abstractNum w:abstractNumId="25" w15:restartNumberingAfterBreak="0">
    <w:nsid w:val="58765686"/>
    <w:multiLevelType w:val="multilevel"/>
    <w:tmpl w:val="58765686"/>
    <w:lvl w:ilvl="0">
      <w:start w:val="1"/>
      <w:numFmt w:val="bullet"/>
      <w:lvlText w:val="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59ADCABA"/>
    <w:multiLevelType w:val="multilevel"/>
    <w:tmpl w:val="59ADCABA"/>
    <w:lvl w:ilvl="0">
      <w:start w:val="1"/>
      <w:numFmt w:val="bullet"/>
      <w:lvlText w:val="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7" w15:restartNumberingAfterBreak="0">
    <w:nsid w:val="5A241D34"/>
    <w:multiLevelType w:val="multilevel"/>
    <w:tmpl w:val="5A241D34"/>
    <w:lvl w:ilvl="0">
      <w:start w:val="1"/>
      <w:numFmt w:val="decimal"/>
      <w:lvlText w:val="%1."/>
      <w:lvlJc w:val="left"/>
      <w:pPr>
        <w:tabs>
          <w:tab w:val="left" w:pos="792"/>
        </w:tabs>
        <w:ind w:left="792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left" w:pos="1512"/>
        </w:tabs>
        <w:ind w:left="1512" w:hanging="360"/>
      </w:pPr>
    </w:lvl>
    <w:lvl w:ilvl="2">
      <w:start w:val="1"/>
      <w:numFmt w:val="lowerRoman"/>
      <w:lvlText w:val="%3."/>
      <w:lvlJc w:val="right"/>
      <w:pPr>
        <w:tabs>
          <w:tab w:val="left" w:pos="2232"/>
        </w:tabs>
        <w:ind w:left="2232" w:hanging="180"/>
      </w:pPr>
    </w:lvl>
    <w:lvl w:ilvl="3">
      <w:start w:val="1"/>
      <w:numFmt w:val="decimal"/>
      <w:lvlText w:val="%4."/>
      <w:lvlJc w:val="left"/>
      <w:pPr>
        <w:tabs>
          <w:tab w:val="left" w:pos="2952"/>
        </w:tabs>
        <w:ind w:left="2952" w:hanging="360"/>
      </w:pPr>
    </w:lvl>
    <w:lvl w:ilvl="4">
      <w:start w:val="1"/>
      <w:numFmt w:val="lowerLetter"/>
      <w:lvlText w:val="%5."/>
      <w:lvlJc w:val="left"/>
      <w:pPr>
        <w:tabs>
          <w:tab w:val="left" w:pos="3672"/>
        </w:tabs>
        <w:ind w:left="3672" w:hanging="360"/>
      </w:pPr>
    </w:lvl>
    <w:lvl w:ilvl="5">
      <w:start w:val="1"/>
      <w:numFmt w:val="lowerRoman"/>
      <w:lvlText w:val="%6."/>
      <w:lvlJc w:val="right"/>
      <w:pPr>
        <w:tabs>
          <w:tab w:val="left" w:pos="4392"/>
        </w:tabs>
        <w:ind w:left="4392" w:hanging="180"/>
      </w:pPr>
    </w:lvl>
    <w:lvl w:ilvl="6">
      <w:start w:val="1"/>
      <w:numFmt w:val="decimal"/>
      <w:lvlText w:val="%7."/>
      <w:lvlJc w:val="left"/>
      <w:pPr>
        <w:tabs>
          <w:tab w:val="left" w:pos="5112"/>
        </w:tabs>
        <w:ind w:left="5112" w:hanging="360"/>
      </w:pPr>
    </w:lvl>
    <w:lvl w:ilvl="7">
      <w:start w:val="1"/>
      <w:numFmt w:val="lowerLetter"/>
      <w:lvlText w:val="%8."/>
      <w:lvlJc w:val="left"/>
      <w:pPr>
        <w:tabs>
          <w:tab w:val="left" w:pos="5832"/>
        </w:tabs>
        <w:ind w:left="5832" w:hanging="360"/>
      </w:pPr>
    </w:lvl>
    <w:lvl w:ilvl="8">
      <w:start w:val="1"/>
      <w:numFmt w:val="lowerRoman"/>
      <w:lvlText w:val="%9."/>
      <w:lvlJc w:val="right"/>
      <w:pPr>
        <w:tabs>
          <w:tab w:val="left" w:pos="6552"/>
        </w:tabs>
        <w:ind w:left="6552" w:hanging="180"/>
      </w:pPr>
    </w:lvl>
  </w:abstractNum>
  <w:abstractNum w:abstractNumId="28" w15:restartNumberingAfterBreak="0">
    <w:nsid w:val="60382F6E"/>
    <w:multiLevelType w:val="multilevel"/>
    <w:tmpl w:val="60382F6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9" w15:restartNumberingAfterBreak="0">
    <w:nsid w:val="629F7852"/>
    <w:multiLevelType w:val="multilevel"/>
    <w:tmpl w:val="629F78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72183CF9"/>
    <w:multiLevelType w:val="multilevel"/>
    <w:tmpl w:val="72183CF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b/>
        <w:color w:val="0000F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77ECEA79"/>
    <w:multiLevelType w:val="multilevel"/>
    <w:tmpl w:val="77ECEA79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/>
      </w:rPr>
    </w:lvl>
  </w:abstractNum>
  <w:abstractNum w:abstractNumId="32" w15:restartNumberingAfterBreak="0">
    <w:nsid w:val="7C246926"/>
    <w:multiLevelType w:val="multilevel"/>
    <w:tmpl w:val="7C2469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3" w15:restartNumberingAfterBreak="0">
    <w:nsid w:val="7DEC2089"/>
    <w:multiLevelType w:val="multilevel"/>
    <w:tmpl w:val="7DEC2089"/>
    <w:lvl w:ilvl="0">
      <w:start w:val="1"/>
      <w:numFmt w:val="bullet"/>
      <w:lvlText w:val="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4"/>
  </w:num>
  <w:num w:numId="2">
    <w:abstractNumId w:val="10"/>
  </w:num>
  <w:num w:numId="3">
    <w:abstractNumId w:val="26"/>
  </w:num>
  <w:num w:numId="4">
    <w:abstractNumId w:val="8"/>
  </w:num>
  <w:num w:numId="5">
    <w:abstractNumId w:val="6"/>
  </w:num>
  <w:num w:numId="6">
    <w:abstractNumId w:val="16"/>
  </w:num>
  <w:num w:numId="7">
    <w:abstractNumId w:val="19"/>
  </w:num>
  <w:num w:numId="8">
    <w:abstractNumId w:val="30"/>
  </w:num>
  <w:num w:numId="9">
    <w:abstractNumId w:val="15"/>
  </w:num>
  <w:num w:numId="10">
    <w:abstractNumId w:val="2"/>
  </w:num>
  <w:num w:numId="11">
    <w:abstractNumId w:val="20"/>
  </w:num>
  <w:num w:numId="12">
    <w:abstractNumId w:val="27"/>
  </w:num>
  <w:num w:numId="13">
    <w:abstractNumId w:val="9"/>
  </w:num>
  <w:num w:numId="14">
    <w:abstractNumId w:val="24"/>
  </w:num>
  <w:num w:numId="15">
    <w:abstractNumId w:val="13"/>
  </w:num>
  <w:num w:numId="16">
    <w:abstractNumId w:val="18"/>
  </w:num>
  <w:num w:numId="17">
    <w:abstractNumId w:val="12"/>
  </w:num>
  <w:num w:numId="18">
    <w:abstractNumId w:val="11"/>
  </w:num>
  <w:num w:numId="19">
    <w:abstractNumId w:val="4"/>
  </w:num>
  <w:num w:numId="20">
    <w:abstractNumId w:val="23"/>
  </w:num>
  <w:num w:numId="21">
    <w:abstractNumId w:val="28"/>
  </w:num>
  <w:num w:numId="22">
    <w:abstractNumId w:val="17"/>
  </w:num>
  <w:num w:numId="23">
    <w:abstractNumId w:val="22"/>
  </w:num>
  <w:num w:numId="24">
    <w:abstractNumId w:val="5"/>
  </w:num>
  <w:num w:numId="25">
    <w:abstractNumId w:val="32"/>
  </w:num>
  <w:num w:numId="26">
    <w:abstractNumId w:val="31"/>
  </w:num>
  <w:num w:numId="27">
    <w:abstractNumId w:val="7"/>
  </w:num>
  <w:num w:numId="28">
    <w:abstractNumId w:val="29"/>
  </w:num>
  <w:num w:numId="29">
    <w:abstractNumId w:val="3"/>
  </w:num>
  <w:num w:numId="30">
    <w:abstractNumId w:val="21"/>
  </w:num>
  <w:num w:numId="31">
    <w:abstractNumId w:val="1"/>
  </w:num>
  <w:num w:numId="32">
    <w:abstractNumId w:val="25"/>
  </w:num>
  <w:num w:numId="33">
    <w:abstractNumId w:val="33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266"/>
    <w:rsid w:val="00074FC6"/>
    <w:rsid w:val="00292A0A"/>
    <w:rsid w:val="0041430B"/>
    <w:rsid w:val="004E3FED"/>
    <w:rsid w:val="00515ECC"/>
    <w:rsid w:val="00602266"/>
    <w:rsid w:val="007C29E4"/>
    <w:rsid w:val="00983B68"/>
    <w:rsid w:val="009954F4"/>
    <w:rsid w:val="009E1565"/>
    <w:rsid w:val="00A5205B"/>
    <w:rsid w:val="00C7364C"/>
    <w:rsid w:val="00CB6862"/>
    <w:rsid w:val="00CE6147"/>
    <w:rsid w:val="00D83996"/>
    <w:rsid w:val="00DA54E2"/>
    <w:rsid w:val="00DF123C"/>
    <w:rsid w:val="00E06229"/>
    <w:rsid w:val="608353E6"/>
    <w:rsid w:val="61E354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0E1F1A9B-137B-49C2-A426-33232EB6B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 w:qFormat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/>
    <w:lsdException w:name="Quote" w:uiPriority="0"/>
    <w:lsdException w:name="Intense Quote" w:uiPriority="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uiPriority="0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 w:uiPriority="0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229"/>
    <w:rPr>
      <w:rFonts w:ascii="Times New Roman" w:hAnsi="Times New Roman"/>
      <w:color w:val="000000"/>
      <w:sz w:val="24"/>
    </w:rPr>
  </w:style>
  <w:style w:type="paragraph" w:styleId="1">
    <w:name w:val="heading 1"/>
    <w:basedOn w:val="a"/>
    <w:next w:val="a"/>
    <w:uiPriority w:val="9"/>
    <w:qFormat/>
    <w:rsid w:val="00E06229"/>
    <w:pPr>
      <w:keepNext/>
      <w:keepLines/>
      <w:spacing w:before="480" w:line="276" w:lineRule="auto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uiPriority w:val="9"/>
    <w:qFormat/>
    <w:rsid w:val="00E06229"/>
    <w:pPr>
      <w:keepNext/>
      <w:keepLines/>
      <w:spacing w:before="360" w:after="200"/>
      <w:outlineLvl w:val="1"/>
    </w:pPr>
    <w:rPr>
      <w:rFonts w:ascii="Arial" w:hAnsi="Arial"/>
      <w:sz w:val="34"/>
    </w:rPr>
  </w:style>
  <w:style w:type="paragraph" w:styleId="3">
    <w:name w:val="heading 3"/>
    <w:basedOn w:val="a"/>
    <w:next w:val="a"/>
    <w:uiPriority w:val="9"/>
    <w:qFormat/>
    <w:rsid w:val="00E06229"/>
    <w:pPr>
      <w:keepNext/>
      <w:spacing w:before="240" w:after="60"/>
      <w:outlineLvl w:val="2"/>
    </w:pPr>
    <w:rPr>
      <w:rFonts w:ascii="Cambria" w:hAnsi="Cambria"/>
      <w:b/>
      <w:sz w:val="26"/>
    </w:rPr>
  </w:style>
  <w:style w:type="paragraph" w:styleId="4">
    <w:name w:val="heading 4"/>
    <w:basedOn w:val="a"/>
    <w:next w:val="a"/>
    <w:uiPriority w:val="9"/>
    <w:qFormat/>
    <w:rsid w:val="00E06229"/>
    <w:pPr>
      <w:keepNext/>
      <w:spacing w:before="240" w:after="60"/>
      <w:outlineLvl w:val="3"/>
    </w:pPr>
    <w:rPr>
      <w:rFonts w:ascii="Calibri" w:hAnsi="Calibri"/>
      <w:b/>
      <w:sz w:val="28"/>
    </w:rPr>
  </w:style>
  <w:style w:type="paragraph" w:styleId="5">
    <w:name w:val="heading 5"/>
    <w:basedOn w:val="a"/>
    <w:next w:val="a"/>
    <w:uiPriority w:val="9"/>
    <w:qFormat/>
    <w:rsid w:val="00E06229"/>
    <w:pPr>
      <w:keepNext/>
      <w:keepLines/>
      <w:spacing w:before="320" w:after="200"/>
      <w:outlineLvl w:val="4"/>
    </w:pPr>
    <w:rPr>
      <w:rFonts w:ascii="Arial" w:hAnsi="Arial"/>
      <w:b/>
    </w:rPr>
  </w:style>
  <w:style w:type="paragraph" w:styleId="6">
    <w:name w:val="heading 6"/>
    <w:basedOn w:val="a"/>
    <w:next w:val="a"/>
    <w:uiPriority w:val="9"/>
    <w:qFormat/>
    <w:rsid w:val="00E06229"/>
    <w:pPr>
      <w:keepNext/>
      <w:keepLines/>
      <w:spacing w:before="320" w:after="200"/>
      <w:outlineLvl w:val="5"/>
    </w:pPr>
    <w:rPr>
      <w:rFonts w:ascii="Arial" w:hAnsi="Arial"/>
      <w:b/>
      <w:sz w:val="22"/>
    </w:rPr>
  </w:style>
  <w:style w:type="paragraph" w:styleId="7">
    <w:name w:val="heading 7"/>
    <w:basedOn w:val="a"/>
    <w:next w:val="a"/>
    <w:uiPriority w:val="9"/>
    <w:qFormat/>
    <w:rsid w:val="00E06229"/>
    <w:pPr>
      <w:keepNext/>
      <w:keepLines/>
      <w:spacing w:before="320" w:after="200"/>
      <w:outlineLvl w:val="6"/>
    </w:pPr>
    <w:rPr>
      <w:rFonts w:ascii="Arial" w:hAnsi="Arial"/>
      <w:b/>
      <w:i/>
      <w:sz w:val="22"/>
    </w:rPr>
  </w:style>
  <w:style w:type="paragraph" w:styleId="8">
    <w:name w:val="heading 8"/>
    <w:basedOn w:val="a"/>
    <w:next w:val="a"/>
    <w:uiPriority w:val="9"/>
    <w:qFormat/>
    <w:rsid w:val="00E06229"/>
    <w:pPr>
      <w:keepNext/>
      <w:keepLines/>
      <w:spacing w:before="320" w:after="200"/>
      <w:outlineLvl w:val="7"/>
    </w:pPr>
    <w:rPr>
      <w:rFonts w:ascii="Arial" w:hAnsi="Arial"/>
      <w:i/>
      <w:sz w:val="22"/>
    </w:rPr>
  </w:style>
  <w:style w:type="paragraph" w:styleId="9">
    <w:name w:val="heading 9"/>
    <w:basedOn w:val="a"/>
    <w:next w:val="a"/>
    <w:uiPriority w:val="9"/>
    <w:qFormat/>
    <w:rsid w:val="00E06229"/>
    <w:pPr>
      <w:keepNext/>
      <w:keepLines/>
      <w:spacing w:before="320" w:after="200"/>
      <w:outlineLvl w:val="8"/>
    </w:pPr>
    <w:rPr>
      <w:rFonts w:ascii="Arial" w:hAnsi="Arial"/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rsid w:val="00E06229"/>
    <w:rPr>
      <w:vertAlign w:val="superscript"/>
    </w:rPr>
  </w:style>
  <w:style w:type="character" w:styleId="a4">
    <w:name w:val="endnote reference"/>
    <w:basedOn w:val="a0"/>
    <w:qFormat/>
    <w:rsid w:val="00E06229"/>
    <w:rPr>
      <w:vertAlign w:val="superscript"/>
    </w:rPr>
  </w:style>
  <w:style w:type="character" w:styleId="a5">
    <w:name w:val="Hyperlink"/>
    <w:rsid w:val="00E06229"/>
    <w:rPr>
      <w:color w:val="0000FF" w:themeColor="hyperlink"/>
      <w:u w:val="single"/>
    </w:rPr>
  </w:style>
  <w:style w:type="paragraph" w:styleId="a6">
    <w:name w:val="Balloon Text"/>
    <w:basedOn w:val="a"/>
    <w:rsid w:val="00E06229"/>
    <w:rPr>
      <w:rFonts w:ascii="Tahoma" w:hAnsi="Tahoma"/>
      <w:sz w:val="16"/>
    </w:rPr>
  </w:style>
  <w:style w:type="paragraph" w:styleId="20">
    <w:name w:val="Body Text 2"/>
    <w:basedOn w:val="a"/>
    <w:rsid w:val="00E06229"/>
    <w:pPr>
      <w:spacing w:after="120" w:line="480" w:lineRule="auto"/>
    </w:pPr>
  </w:style>
  <w:style w:type="paragraph" w:styleId="a7">
    <w:name w:val="endnote text"/>
    <w:basedOn w:val="a"/>
    <w:rsid w:val="00E06229"/>
    <w:rPr>
      <w:sz w:val="20"/>
    </w:rPr>
  </w:style>
  <w:style w:type="paragraph" w:styleId="a8">
    <w:name w:val="caption"/>
    <w:basedOn w:val="a"/>
    <w:next w:val="a"/>
    <w:rsid w:val="00E06229"/>
    <w:pPr>
      <w:spacing w:after="200"/>
    </w:pPr>
    <w:rPr>
      <w:b/>
      <w:color w:val="4F81BD" w:themeColor="accent1"/>
      <w:sz w:val="18"/>
    </w:rPr>
  </w:style>
  <w:style w:type="paragraph" w:styleId="80">
    <w:name w:val="toc 8"/>
    <w:basedOn w:val="a"/>
    <w:next w:val="a"/>
    <w:uiPriority w:val="39"/>
    <w:rsid w:val="00E06229"/>
    <w:pPr>
      <w:spacing w:after="57"/>
      <w:ind w:left="1984"/>
    </w:pPr>
  </w:style>
  <w:style w:type="paragraph" w:styleId="a9">
    <w:name w:val="header"/>
    <w:basedOn w:val="a"/>
    <w:rsid w:val="00E06229"/>
    <w:pPr>
      <w:tabs>
        <w:tab w:val="center" w:pos="4677"/>
        <w:tab w:val="right" w:pos="9355"/>
      </w:tabs>
    </w:pPr>
  </w:style>
  <w:style w:type="paragraph" w:styleId="90">
    <w:name w:val="toc 9"/>
    <w:basedOn w:val="a"/>
    <w:next w:val="a"/>
    <w:uiPriority w:val="39"/>
    <w:rsid w:val="00E06229"/>
    <w:pPr>
      <w:spacing w:after="57"/>
      <w:ind w:left="2268"/>
    </w:pPr>
  </w:style>
  <w:style w:type="paragraph" w:styleId="70">
    <w:name w:val="toc 7"/>
    <w:basedOn w:val="a"/>
    <w:next w:val="a"/>
    <w:uiPriority w:val="39"/>
    <w:rsid w:val="00E06229"/>
    <w:pPr>
      <w:spacing w:after="57"/>
      <w:ind w:left="1701"/>
    </w:pPr>
  </w:style>
  <w:style w:type="paragraph" w:styleId="aa">
    <w:name w:val="Body Text"/>
    <w:basedOn w:val="a"/>
    <w:rsid w:val="00E06229"/>
    <w:pPr>
      <w:spacing w:after="120"/>
    </w:pPr>
  </w:style>
  <w:style w:type="paragraph" w:styleId="10">
    <w:name w:val="toc 1"/>
    <w:basedOn w:val="a"/>
    <w:next w:val="a"/>
    <w:uiPriority w:val="39"/>
    <w:rsid w:val="00E06229"/>
    <w:pPr>
      <w:spacing w:after="57"/>
    </w:pPr>
  </w:style>
  <w:style w:type="paragraph" w:styleId="60">
    <w:name w:val="toc 6"/>
    <w:basedOn w:val="a"/>
    <w:next w:val="a"/>
    <w:uiPriority w:val="39"/>
    <w:qFormat/>
    <w:rsid w:val="00E06229"/>
    <w:pPr>
      <w:spacing w:after="57"/>
      <w:ind w:left="1417"/>
    </w:pPr>
  </w:style>
  <w:style w:type="paragraph" w:styleId="ab">
    <w:name w:val="table of figures"/>
    <w:basedOn w:val="a"/>
    <w:next w:val="a"/>
    <w:rsid w:val="00E06229"/>
  </w:style>
  <w:style w:type="paragraph" w:styleId="30">
    <w:name w:val="toc 3"/>
    <w:basedOn w:val="a"/>
    <w:next w:val="a"/>
    <w:uiPriority w:val="39"/>
    <w:rsid w:val="00E06229"/>
    <w:pPr>
      <w:spacing w:after="57"/>
      <w:ind w:left="567"/>
    </w:pPr>
  </w:style>
  <w:style w:type="paragraph" w:styleId="21">
    <w:name w:val="toc 2"/>
    <w:basedOn w:val="a"/>
    <w:next w:val="a"/>
    <w:uiPriority w:val="39"/>
    <w:rsid w:val="00E06229"/>
    <w:pPr>
      <w:spacing w:after="57"/>
      <w:ind w:left="283"/>
    </w:pPr>
  </w:style>
  <w:style w:type="paragraph" w:styleId="40">
    <w:name w:val="toc 4"/>
    <w:basedOn w:val="a"/>
    <w:next w:val="a"/>
    <w:uiPriority w:val="39"/>
    <w:rsid w:val="00E06229"/>
    <w:pPr>
      <w:spacing w:after="57"/>
      <w:ind w:left="850"/>
    </w:pPr>
  </w:style>
  <w:style w:type="paragraph" w:styleId="50">
    <w:name w:val="toc 5"/>
    <w:basedOn w:val="a"/>
    <w:next w:val="a"/>
    <w:uiPriority w:val="39"/>
    <w:rsid w:val="00E06229"/>
    <w:pPr>
      <w:spacing w:after="57"/>
      <w:ind w:left="1134"/>
    </w:pPr>
  </w:style>
  <w:style w:type="paragraph" w:styleId="ac">
    <w:name w:val="Title"/>
    <w:basedOn w:val="a"/>
    <w:next w:val="a"/>
    <w:uiPriority w:val="10"/>
    <w:qFormat/>
    <w:rsid w:val="00E06229"/>
    <w:pPr>
      <w:spacing w:before="300" w:after="200"/>
      <w:contextualSpacing/>
    </w:pPr>
    <w:rPr>
      <w:sz w:val="48"/>
    </w:rPr>
  </w:style>
  <w:style w:type="paragraph" w:styleId="ad">
    <w:name w:val="footer"/>
    <w:basedOn w:val="a"/>
    <w:rsid w:val="00E06229"/>
    <w:pPr>
      <w:tabs>
        <w:tab w:val="center" w:pos="4677"/>
        <w:tab w:val="right" w:pos="9355"/>
      </w:tabs>
    </w:pPr>
  </w:style>
  <w:style w:type="paragraph" w:styleId="ae">
    <w:name w:val="Normal (Web)"/>
    <w:basedOn w:val="a"/>
    <w:rsid w:val="00E06229"/>
    <w:pPr>
      <w:spacing w:beforeAutospacing="1" w:afterAutospacing="1"/>
      <w:jc w:val="center"/>
    </w:pPr>
    <w:rPr>
      <w:b/>
    </w:rPr>
  </w:style>
  <w:style w:type="paragraph" w:styleId="22">
    <w:name w:val="Body Text Indent 2"/>
    <w:basedOn w:val="a"/>
    <w:rsid w:val="00E06229"/>
    <w:pPr>
      <w:spacing w:after="120" w:line="480" w:lineRule="auto"/>
      <w:ind w:left="283"/>
    </w:pPr>
  </w:style>
  <w:style w:type="paragraph" w:styleId="af">
    <w:name w:val="Subtitle"/>
    <w:basedOn w:val="a"/>
    <w:next w:val="a"/>
    <w:uiPriority w:val="11"/>
    <w:qFormat/>
    <w:rsid w:val="00E06229"/>
    <w:pPr>
      <w:spacing w:before="200" w:after="200"/>
    </w:pPr>
  </w:style>
  <w:style w:type="table" w:styleId="af0">
    <w:name w:val="Table Grid"/>
    <w:basedOn w:val="a1"/>
    <w:rsid w:val="00E062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930">
    <w:name w:val="Основной текст (19)30"/>
    <w:link w:val="19301"/>
    <w:qFormat/>
    <w:rsid w:val="00E06229"/>
    <w:rPr>
      <w:b/>
      <w:i/>
      <w:color w:val="000000"/>
      <w:sz w:val="21"/>
      <w:highlight w:val="white"/>
    </w:rPr>
  </w:style>
  <w:style w:type="character" w:customStyle="1" w:styleId="19301">
    <w:name w:val="Основной текст (19)301"/>
    <w:basedOn w:val="a0"/>
    <w:link w:val="1930"/>
    <w:rsid w:val="00E06229"/>
    <w:rPr>
      <w:b/>
      <w:i/>
      <w:sz w:val="21"/>
      <w:highlight w:val="white"/>
    </w:rPr>
  </w:style>
  <w:style w:type="paragraph" w:customStyle="1" w:styleId="CaptionChar">
    <w:name w:val="Caption Char"/>
    <w:basedOn w:val="a8"/>
    <w:link w:val="CaptionChar1"/>
    <w:rsid w:val="00E06229"/>
  </w:style>
  <w:style w:type="character" w:customStyle="1" w:styleId="CaptionChar1">
    <w:name w:val="Caption Char1"/>
    <w:link w:val="CaptionChar"/>
    <w:rsid w:val="00E06229"/>
  </w:style>
  <w:style w:type="paragraph" w:customStyle="1" w:styleId="c0">
    <w:name w:val="c0"/>
    <w:basedOn w:val="a"/>
    <w:link w:val="c01"/>
    <w:rsid w:val="00E06229"/>
    <w:pPr>
      <w:spacing w:beforeAutospacing="1" w:afterAutospacing="1"/>
    </w:pPr>
  </w:style>
  <w:style w:type="character" w:customStyle="1" w:styleId="c01">
    <w:name w:val="c01"/>
    <w:link w:val="c0"/>
    <w:rsid w:val="00E06229"/>
  </w:style>
  <w:style w:type="paragraph" w:customStyle="1" w:styleId="FooterChar">
    <w:name w:val="Footer Char"/>
    <w:link w:val="FooterChar1"/>
    <w:rsid w:val="00E06229"/>
    <w:rPr>
      <w:color w:val="000000"/>
      <w:sz w:val="22"/>
    </w:rPr>
  </w:style>
  <w:style w:type="character" w:customStyle="1" w:styleId="FooterChar1">
    <w:name w:val="Footer Char1"/>
    <w:basedOn w:val="a0"/>
    <w:link w:val="FooterChar"/>
    <w:rsid w:val="00E06229"/>
  </w:style>
  <w:style w:type="paragraph" w:customStyle="1" w:styleId="c2">
    <w:name w:val="c2"/>
    <w:link w:val="c21"/>
    <w:rsid w:val="00E06229"/>
    <w:rPr>
      <w:color w:val="000000"/>
      <w:sz w:val="22"/>
    </w:rPr>
  </w:style>
  <w:style w:type="character" w:customStyle="1" w:styleId="c21">
    <w:name w:val="c21"/>
    <w:basedOn w:val="a0"/>
    <w:link w:val="c2"/>
    <w:rsid w:val="00E06229"/>
  </w:style>
  <w:style w:type="paragraph" w:styleId="af1">
    <w:name w:val="No Spacing"/>
    <w:rsid w:val="00E06229"/>
    <w:rPr>
      <w:rFonts w:ascii="Calibri" w:hAnsi="Calibri"/>
      <w:color w:val="000000"/>
      <w:sz w:val="22"/>
    </w:rPr>
  </w:style>
  <w:style w:type="paragraph" w:customStyle="1" w:styleId="Heading1Char">
    <w:name w:val="Heading 1 Char"/>
    <w:link w:val="Heading1Char1"/>
    <w:rsid w:val="00E06229"/>
    <w:rPr>
      <w:rFonts w:ascii="Arial" w:hAnsi="Arial"/>
      <w:color w:val="000000"/>
      <w:sz w:val="40"/>
    </w:rPr>
  </w:style>
  <w:style w:type="character" w:customStyle="1" w:styleId="Heading1Char1">
    <w:name w:val="Heading 1 Char1"/>
    <w:basedOn w:val="a0"/>
    <w:link w:val="Heading1Char"/>
    <w:rsid w:val="00E06229"/>
    <w:rPr>
      <w:rFonts w:ascii="Arial" w:hAnsi="Arial"/>
      <w:sz w:val="40"/>
    </w:rPr>
  </w:style>
  <w:style w:type="paragraph" w:customStyle="1" w:styleId="Standard">
    <w:name w:val="Standard"/>
    <w:link w:val="Standard1"/>
    <w:rsid w:val="00E06229"/>
    <w:rPr>
      <w:rFonts w:ascii="Times New Roman" w:hAnsi="Times New Roman"/>
      <w:color w:val="000000"/>
      <w:sz w:val="24"/>
    </w:rPr>
  </w:style>
  <w:style w:type="character" w:customStyle="1" w:styleId="Standard1">
    <w:name w:val="Standard1"/>
    <w:link w:val="Standard"/>
    <w:rsid w:val="00E06229"/>
    <w:rPr>
      <w:rFonts w:ascii="Times New Roman" w:hAnsi="Times New Roman"/>
      <w:sz w:val="24"/>
    </w:rPr>
  </w:style>
  <w:style w:type="paragraph" w:customStyle="1" w:styleId="TOCHeading1">
    <w:name w:val="TOC Heading1"/>
    <w:link w:val="TOCHeading10"/>
    <w:rsid w:val="00E06229"/>
    <w:rPr>
      <w:color w:val="000000"/>
      <w:sz w:val="22"/>
    </w:rPr>
  </w:style>
  <w:style w:type="character" w:customStyle="1" w:styleId="TOCHeading10">
    <w:name w:val="TOC Heading1"/>
    <w:link w:val="TOCHeading1"/>
    <w:rsid w:val="00E06229"/>
  </w:style>
  <w:style w:type="paragraph" w:customStyle="1" w:styleId="apple-converted-space">
    <w:name w:val="apple-converted-space"/>
    <w:link w:val="apple-converted-space1"/>
    <w:rsid w:val="00E06229"/>
    <w:rPr>
      <w:color w:val="000000"/>
      <w:sz w:val="22"/>
    </w:rPr>
  </w:style>
  <w:style w:type="character" w:customStyle="1" w:styleId="apple-converted-space1">
    <w:name w:val="apple-converted-space1"/>
    <w:basedOn w:val="a0"/>
    <w:link w:val="apple-converted-space"/>
    <w:rsid w:val="00E06229"/>
  </w:style>
  <w:style w:type="paragraph" w:customStyle="1" w:styleId="Footnote">
    <w:name w:val="Footnote"/>
    <w:basedOn w:val="a"/>
    <w:link w:val="Footnote1"/>
    <w:rsid w:val="00E06229"/>
    <w:pPr>
      <w:spacing w:after="40"/>
    </w:pPr>
    <w:rPr>
      <w:sz w:val="18"/>
    </w:rPr>
  </w:style>
  <w:style w:type="character" w:customStyle="1" w:styleId="Footnote1">
    <w:name w:val="Footnote1"/>
    <w:link w:val="Footnote"/>
    <w:rsid w:val="00E06229"/>
    <w:rPr>
      <w:sz w:val="18"/>
    </w:rPr>
  </w:style>
  <w:style w:type="paragraph" w:customStyle="1" w:styleId="191">
    <w:name w:val="Основной текст (19)1"/>
    <w:basedOn w:val="a"/>
    <w:link w:val="1911"/>
    <w:rsid w:val="00E06229"/>
    <w:pPr>
      <w:spacing w:line="240" w:lineRule="atLeast"/>
    </w:pPr>
    <w:rPr>
      <w:b/>
      <w:sz w:val="20"/>
    </w:rPr>
  </w:style>
  <w:style w:type="character" w:customStyle="1" w:styleId="1911">
    <w:name w:val="Основной текст (19)11"/>
    <w:link w:val="191"/>
    <w:rsid w:val="00E06229"/>
    <w:rPr>
      <w:b/>
      <w:sz w:val="20"/>
    </w:rPr>
  </w:style>
  <w:style w:type="paragraph" w:customStyle="1" w:styleId="HeaderandFooter">
    <w:name w:val="Header and Footer"/>
    <w:link w:val="HeaderandFooter1"/>
    <w:rsid w:val="00E06229"/>
    <w:pPr>
      <w:jc w:val="both"/>
    </w:pPr>
    <w:rPr>
      <w:rFonts w:ascii="XO Thames" w:hAnsi="XO Thames"/>
      <w:color w:val="000000"/>
    </w:rPr>
  </w:style>
  <w:style w:type="character" w:customStyle="1" w:styleId="HeaderandFooter1">
    <w:name w:val="Header and Footer1"/>
    <w:link w:val="HeaderandFooter"/>
    <w:rsid w:val="00E06229"/>
    <w:rPr>
      <w:rFonts w:ascii="XO Thames" w:hAnsi="XO Thames"/>
      <w:sz w:val="20"/>
    </w:rPr>
  </w:style>
  <w:style w:type="paragraph" w:customStyle="1" w:styleId="Heading3Char">
    <w:name w:val="Heading 3 Char"/>
    <w:link w:val="Heading3Char1"/>
    <w:rsid w:val="00E06229"/>
    <w:rPr>
      <w:rFonts w:ascii="Arial" w:hAnsi="Arial"/>
      <w:color w:val="000000"/>
      <w:sz w:val="30"/>
    </w:rPr>
  </w:style>
  <w:style w:type="character" w:customStyle="1" w:styleId="Heading3Char1">
    <w:name w:val="Heading 3 Char1"/>
    <w:basedOn w:val="a0"/>
    <w:link w:val="Heading3Char"/>
    <w:rsid w:val="00E06229"/>
    <w:rPr>
      <w:rFonts w:ascii="Arial" w:hAnsi="Arial"/>
      <w:sz w:val="30"/>
    </w:rPr>
  </w:style>
  <w:style w:type="paragraph" w:customStyle="1" w:styleId="HeaderChar">
    <w:name w:val="Header Char"/>
    <w:link w:val="HeaderChar1"/>
    <w:rsid w:val="00E06229"/>
    <w:rPr>
      <w:color w:val="000000"/>
      <w:sz w:val="22"/>
    </w:rPr>
  </w:style>
  <w:style w:type="character" w:customStyle="1" w:styleId="HeaderChar1">
    <w:name w:val="Header Char1"/>
    <w:basedOn w:val="a0"/>
    <w:link w:val="HeaderChar"/>
    <w:rsid w:val="00E06229"/>
  </w:style>
  <w:style w:type="paragraph" w:customStyle="1" w:styleId="c12">
    <w:name w:val="c12"/>
    <w:basedOn w:val="a"/>
    <w:link w:val="c121"/>
    <w:rsid w:val="00E06229"/>
    <w:pPr>
      <w:spacing w:beforeAutospacing="1" w:afterAutospacing="1"/>
    </w:pPr>
  </w:style>
  <w:style w:type="character" w:customStyle="1" w:styleId="c121">
    <w:name w:val="c121"/>
    <w:link w:val="c12"/>
    <w:rsid w:val="00E06229"/>
  </w:style>
  <w:style w:type="paragraph" w:styleId="af2">
    <w:name w:val="List Paragraph"/>
    <w:basedOn w:val="a"/>
    <w:rsid w:val="00E06229"/>
    <w:pPr>
      <w:ind w:left="720"/>
      <w:contextualSpacing/>
    </w:pPr>
  </w:style>
  <w:style w:type="paragraph" w:customStyle="1" w:styleId="c11">
    <w:name w:val="c11"/>
    <w:link w:val="c111"/>
    <w:rsid w:val="00E06229"/>
    <w:rPr>
      <w:color w:val="000000"/>
      <w:sz w:val="22"/>
    </w:rPr>
  </w:style>
  <w:style w:type="character" w:customStyle="1" w:styleId="c111">
    <w:name w:val="c111"/>
    <w:basedOn w:val="a0"/>
    <w:link w:val="c11"/>
    <w:rsid w:val="00E06229"/>
  </w:style>
  <w:style w:type="paragraph" w:customStyle="1" w:styleId="apple-style-span">
    <w:name w:val="apple-style-span"/>
    <w:link w:val="apple-style-span1"/>
    <w:rsid w:val="00E06229"/>
    <w:rPr>
      <w:color w:val="000000"/>
      <w:sz w:val="22"/>
    </w:rPr>
  </w:style>
  <w:style w:type="character" w:customStyle="1" w:styleId="apple-style-span1">
    <w:name w:val="apple-style-span1"/>
    <w:basedOn w:val="a0"/>
    <w:link w:val="apple-style-span"/>
    <w:rsid w:val="00E06229"/>
  </w:style>
  <w:style w:type="paragraph" w:styleId="af3">
    <w:name w:val="Intense Quote"/>
    <w:basedOn w:val="a"/>
    <w:next w:val="a"/>
    <w:rsid w:val="00E06229"/>
    <w:pPr>
      <w:ind w:left="720" w:right="720"/>
    </w:pPr>
    <w:rPr>
      <w:i/>
    </w:rPr>
  </w:style>
  <w:style w:type="paragraph" w:customStyle="1" w:styleId="c10">
    <w:name w:val="c10"/>
    <w:basedOn w:val="a"/>
    <w:link w:val="c101"/>
    <w:rsid w:val="00E06229"/>
    <w:pPr>
      <w:spacing w:beforeAutospacing="1" w:afterAutospacing="1"/>
    </w:pPr>
  </w:style>
  <w:style w:type="character" w:customStyle="1" w:styleId="c101">
    <w:name w:val="c101"/>
    <w:link w:val="c10"/>
    <w:rsid w:val="00E06229"/>
  </w:style>
  <w:style w:type="paragraph" w:customStyle="1" w:styleId="c7">
    <w:name w:val="c7"/>
    <w:basedOn w:val="a"/>
    <w:link w:val="c71"/>
    <w:rsid w:val="00E06229"/>
    <w:pPr>
      <w:spacing w:beforeAutospacing="1" w:afterAutospacing="1"/>
    </w:pPr>
  </w:style>
  <w:style w:type="character" w:customStyle="1" w:styleId="c71">
    <w:name w:val="c71"/>
    <w:link w:val="c7"/>
    <w:rsid w:val="00E06229"/>
  </w:style>
  <w:style w:type="paragraph" w:styleId="23">
    <w:name w:val="Quote"/>
    <w:basedOn w:val="a"/>
    <w:next w:val="a"/>
    <w:rsid w:val="00E06229"/>
    <w:pPr>
      <w:ind w:left="720" w:right="720"/>
    </w:pPr>
    <w:rPr>
      <w:i/>
    </w:rPr>
  </w:style>
  <w:style w:type="paragraph" w:customStyle="1" w:styleId="c1">
    <w:name w:val="c1"/>
    <w:link w:val="c13"/>
    <w:rsid w:val="00E06229"/>
    <w:rPr>
      <w:color w:val="000000"/>
      <w:sz w:val="22"/>
    </w:rPr>
  </w:style>
  <w:style w:type="character" w:customStyle="1" w:styleId="c13">
    <w:name w:val="c13"/>
    <w:basedOn w:val="a0"/>
    <w:link w:val="c1"/>
    <w:rsid w:val="00E06229"/>
  </w:style>
  <w:style w:type="paragraph" w:customStyle="1" w:styleId="Heading4Char">
    <w:name w:val="Heading 4 Char"/>
    <w:link w:val="Heading4Char1"/>
    <w:rsid w:val="00E06229"/>
    <w:rPr>
      <w:rFonts w:ascii="Arial" w:hAnsi="Arial"/>
      <w:b/>
      <w:color w:val="000000"/>
      <w:sz w:val="26"/>
    </w:rPr>
  </w:style>
  <w:style w:type="character" w:customStyle="1" w:styleId="Heading4Char1">
    <w:name w:val="Heading 4 Char1"/>
    <w:basedOn w:val="a0"/>
    <w:link w:val="Heading4Char"/>
    <w:rsid w:val="00E06229"/>
    <w:rPr>
      <w:rFonts w:ascii="Arial" w:hAnsi="Arial"/>
      <w:b/>
      <w:sz w:val="26"/>
    </w:rPr>
  </w:style>
  <w:style w:type="table" w:customStyle="1" w:styleId="GridTable6Colorful1">
    <w:name w:val="Grid Table 6 Colorful1"/>
    <w:basedOn w:val="a1"/>
    <w:rsid w:val="00E06229"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PlainTable21">
    <w:name w:val="Plain Table 21"/>
    <w:basedOn w:val="a1"/>
    <w:rsid w:val="00E0622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</w:style>
  <w:style w:type="table" w:customStyle="1" w:styleId="GridTable2-Accent21">
    <w:name w:val="Grid Table 2 - Accent 21"/>
    <w:basedOn w:val="a1"/>
    <w:rsid w:val="00E06229"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GridTable7Colorful-Accent31">
    <w:name w:val="Grid Table 7 Colorful - Accent 31"/>
    <w:basedOn w:val="a1"/>
    <w:rsid w:val="00E06229"/>
    <w:tblPr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ListTable41">
    <w:name w:val="List Table 41"/>
    <w:basedOn w:val="a1"/>
    <w:rsid w:val="00E0622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</w:style>
  <w:style w:type="table" w:customStyle="1" w:styleId="Bordered-Accent2">
    <w:name w:val="Bordered - Accent 2"/>
    <w:basedOn w:val="a1"/>
    <w:rsid w:val="00E06229"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</w:style>
  <w:style w:type="table" w:customStyle="1" w:styleId="ListTable7Colorful-Accent61">
    <w:name w:val="List Table 7 Colorful - Accent 61"/>
    <w:basedOn w:val="a1"/>
    <w:rsid w:val="00E06229"/>
    <w:tblPr>
      <w:tblBorders>
        <w:right w:val="single" w:sz="4" w:space="0" w:color="FAC090" w:themeColor="accent6" w:themeTint="98"/>
      </w:tblBorders>
    </w:tblPr>
  </w:style>
  <w:style w:type="table" w:customStyle="1" w:styleId="Lined-Accent6">
    <w:name w:val="Lined - Accent 6"/>
    <w:basedOn w:val="a1"/>
    <w:rsid w:val="00E06229"/>
    <w:rPr>
      <w:color w:val="404040"/>
    </w:rPr>
    <w:tblPr/>
  </w:style>
  <w:style w:type="table" w:customStyle="1" w:styleId="ListTable7Colorful-Accent11">
    <w:name w:val="List Table 7 Colorful - Accent 11"/>
    <w:basedOn w:val="a1"/>
    <w:rsid w:val="00E06229"/>
    <w:tblPr>
      <w:tblBorders>
        <w:right w:val="single" w:sz="4" w:space="0" w:color="4F81BD" w:themeColor="accent1"/>
      </w:tblBorders>
    </w:tblPr>
  </w:style>
  <w:style w:type="table" w:customStyle="1" w:styleId="ListTable31">
    <w:name w:val="List Table 31"/>
    <w:basedOn w:val="a1"/>
    <w:rsid w:val="00E0622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</w:style>
  <w:style w:type="table" w:customStyle="1" w:styleId="Lined-Accent5">
    <w:name w:val="Lined - Accent 5"/>
    <w:basedOn w:val="a1"/>
    <w:rsid w:val="00E06229"/>
    <w:rPr>
      <w:color w:val="404040"/>
    </w:rPr>
    <w:tblPr/>
  </w:style>
  <w:style w:type="table" w:customStyle="1" w:styleId="ListTable21">
    <w:name w:val="List Table 21"/>
    <w:basedOn w:val="a1"/>
    <w:rsid w:val="00E06229"/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</w:style>
  <w:style w:type="table" w:customStyle="1" w:styleId="ListTable7Colorful-Accent21">
    <w:name w:val="List Table 7 Colorful - Accent 21"/>
    <w:basedOn w:val="a1"/>
    <w:rsid w:val="00E06229"/>
    <w:tblPr>
      <w:tblBorders>
        <w:right w:val="single" w:sz="4" w:space="0" w:color="D99695" w:themeColor="accent2" w:themeTint="97"/>
      </w:tblBorders>
    </w:tblPr>
  </w:style>
  <w:style w:type="table" w:customStyle="1" w:styleId="GridTable6Colorful-Accent11">
    <w:name w:val="Grid Table 6 Colorful - Accent 11"/>
    <w:basedOn w:val="a1"/>
    <w:rsid w:val="00E06229"/>
    <w:tblPr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</w:style>
  <w:style w:type="table" w:customStyle="1" w:styleId="GridTable2-Accent41">
    <w:name w:val="Grid Table 2 - Accent 41"/>
    <w:basedOn w:val="a1"/>
    <w:rsid w:val="00E06229"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ListTable3-Accent51">
    <w:name w:val="List Table 3 - Accent 51"/>
    <w:basedOn w:val="a1"/>
    <w:rsid w:val="00E06229"/>
    <w:tblPr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</w:style>
  <w:style w:type="table" w:customStyle="1" w:styleId="GridTable1Light-Accent41">
    <w:name w:val="Grid Table 1 Light - Accent 41"/>
    <w:basedOn w:val="a1"/>
    <w:rsid w:val="00E06229"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</w:style>
  <w:style w:type="table" w:customStyle="1" w:styleId="31">
    <w:name w:val="Сетка таблицы3"/>
    <w:basedOn w:val="a1"/>
    <w:rsid w:val="00E062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2"/>
    <w:basedOn w:val="a1"/>
    <w:rsid w:val="00E06229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stTable4-Accent41">
    <w:name w:val="List Table 4 - Accent 41"/>
    <w:basedOn w:val="a1"/>
    <w:rsid w:val="00E06229"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</w:style>
  <w:style w:type="table" w:customStyle="1" w:styleId="ListTable2-Accent51">
    <w:name w:val="List Table 2 - Accent 51"/>
    <w:basedOn w:val="a1"/>
    <w:rsid w:val="00E06229"/>
    <w:tblPr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</w:style>
  <w:style w:type="table" w:customStyle="1" w:styleId="GridTable5Dark-Accent4">
    <w:name w:val="Grid Table 5 Dark- Accent 4"/>
    <w:basedOn w:val="a1"/>
    <w:rsid w:val="00E0622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3-Accent41">
    <w:name w:val="Grid Table 3 - Accent 41"/>
    <w:basedOn w:val="a1"/>
    <w:rsid w:val="00E06229"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ListTable7Colorful-Accent41">
    <w:name w:val="List Table 7 Colorful - Accent 41"/>
    <w:basedOn w:val="a1"/>
    <w:rsid w:val="00E06229"/>
    <w:tblPr>
      <w:tblBorders>
        <w:right w:val="single" w:sz="4" w:space="0" w:color="B2A1C6" w:themeColor="accent4" w:themeTint="9A"/>
      </w:tblBorders>
    </w:tblPr>
  </w:style>
  <w:style w:type="table" w:customStyle="1" w:styleId="GridTable2-Accent31">
    <w:name w:val="Grid Table 2 - Accent 31"/>
    <w:basedOn w:val="a1"/>
    <w:rsid w:val="00E06229"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ListTable3-Accent61">
    <w:name w:val="List Table 3 - Accent 61"/>
    <w:basedOn w:val="a1"/>
    <w:rsid w:val="00E06229"/>
    <w:tblPr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</w:style>
  <w:style w:type="table" w:customStyle="1" w:styleId="Lined-Accent1">
    <w:name w:val="Lined - Accent 1"/>
    <w:basedOn w:val="a1"/>
    <w:rsid w:val="00E06229"/>
    <w:rPr>
      <w:color w:val="404040"/>
    </w:rPr>
    <w:tblPr/>
  </w:style>
  <w:style w:type="table" w:customStyle="1" w:styleId="Bordered-Accent5">
    <w:name w:val="Bordered - Accent 5"/>
    <w:basedOn w:val="a1"/>
    <w:rsid w:val="00E06229"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</w:style>
  <w:style w:type="table" w:customStyle="1" w:styleId="ListTable2-Accent31">
    <w:name w:val="List Table 2 - Accent 31"/>
    <w:basedOn w:val="a1"/>
    <w:rsid w:val="00E06229"/>
    <w:tblPr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</w:style>
  <w:style w:type="table" w:customStyle="1" w:styleId="GridTable4-Accent61">
    <w:name w:val="Grid Table 4 - Accent 61"/>
    <w:basedOn w:val="a1"/>
    <w:rsid w:val="00E06229"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</w:style>
  <w:style w:type="table" w:customStyle="1" w:styleId="ListTable1Light-Accent51">
    <w:name w:val="List Table 1 Light - Accent 51"/>
    <w:basedOn w:val="a1"/>
    <w:rsid w:val="00E06229"/>
    <w:tblPr/>
  </w:style>
  <w:style w:type="table" w:customStyle="1" w:styleId="ListTable7Colorful-Accent51">
    <w:name w:val="List Table 7 Colorful - Accent 51"/>
    <w:basedOn w:val="a1"/>
    <w:rsid w:val="00E06229"/>
    <w:tblPr>
      <w:tblBorders>
        <w:right w:val="single" w:sz="4" w:space="0" w:color="92CCDC" w:themeColor="accent5" w:themeTint="9A"/>
      </w:tblBorders>
    </w:tblPr>
  </w:style>
  <w:style w:type="table" w:customStyle="1" w:styleId="Lined-Accent3">
    <w:name w:val="Lined - Accent 3"/>
    <w:basedOn w:val="a1"/>
    <w:rsid w:val="00E06229"/>
    <w:rPr>
      <w:color w:val="404040"/>
    </w:rPr>
    <w:tblPr/>
  </w:style>
  <w:style w:type="table" w:customStyle="1" w:styleId="ListTable1Light-Accent41">
    <w:name w:val="List Table 1 Light - Accent 41"/>
    <w:basedOn w:val="a1"/>
    <w:rsid w:val="00E06229"/>
    <w:tblPr/>
  </w:style>
  <w:style w:type="table" w:customStyle="1" w:styleId="BorderedLined-Accent6">
    <w:name w:val="Bordered &amp; Lined - Accent 6"/>
    <w:basedOn w:val="a1"/>
    <w:rsid w:val="00E06229"/>
    <w:rPr>
      <w:color w:val="404040"/>
    </w:rPr>
    <w:tblPr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</w:style>
  <w:style w:type="table" w:customStyle="1" w:styleId="GridTable7Colorful1">
    <w:name w:val="Grid Table 7 Colorful1"/>
    <w:basedOn w:val="a1"/>
    <w:rsid w:val="00E06229"/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ListTable3-Accent31">
    <w:name w:val="List Table 3 - Accent 31"/>
    <w:basedOn w:val="a1"/>
    <w:rsid w:val="00E06229"/>
    <w:tblPr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</w:style>
  <w:style w:type="table" w:customStyle="1" w:styleId="ListTable7Colorful-Accent31">
    <w:name w:val="List Table 7 Colorful - Accent 31"/>
    <w:basedOn w:val="a1"/>
    <w:rsid w:val="00E06229"/>
    <w:tblPr>
      <w:tblBorders>
        <w:right w:val="single" w:sz="4" w:space="0" w:color="C3D69B" w:themeColor="accent3" w:themeTint="98"/>
      </w:tblBorders>
    </w:tblPr>
  </w:style>
  <w:style w:type="table" w:customStyle="1" w:styleId="ListTable4-Accent61">
    <w:name w:val="List Table 4 - Accent 61"/>
    <w:basedOn w:val="a1"/>
    <w:rsid w:val="00E06229"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</w:style>
  <w:style w:type="table" w:customStyle="1" w:styleId="GridTable6Colorful-Accent51">
    <w:name w:val="Grid Table 6 Colorful - Accent 51"/>
    <w:basedOn w:val="a1"/>
    <w:rsid w:val="00E06229"/>
    <w:tblPr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GridTable21">
    <w:name w:val="Grid Table 21"/>
    <w:basedOn w:val="a1"/>
    <w:rsid w:val="00E06229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GridTable4-Accent51">
    <w:name w:val="Grid Table 4 - Accent 51"/>
    <w:basedOn w:val="a1"/>
    <w:rsid w:val="00E06229"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</w:style>
  <w:style w:type="table" w:styleId="-5">
    <w:name w:val="Light Grid Accent 5"/>
    <w:basedOn w:val="a1"/>
    <w:rsid w:val="00E06229"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</w:style>
  <w:style w:type="table" w:customStyle="1" w:styleId="Bordered-Accent1">
    <w:name w:val="Bordered - Accent 1"/>
    <w:basedOn w:val="a1"/>
    <w:rsid w:val="00E06229"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</w:style>
  <w:style w:type="table" w:customStyle="1" w:styleId="ListTable5Dark-Accent41">
    <w:name w:val="List Table 5 Dark - Accent 41"/>
    <w:basedOn w:val="a1"/>
    <w:rsid w:val="00E06229"/>
    <w:tblPr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</w:style>
  <w:style w:type="table" w:customStyle="1" w:styleId="ListTable6Colorful-Accent11">
    <w:name w:val="List Table 6 Colorful - Accent 11"/>
    <w:basedOn w:val="a1"/>
    <w:rsid w:val="00E06229"/>
    <w:tblPr>
      <w:tblBorders>
        <w:top w:val="single" w:sz="4" w:space="0" w:color="4F81BD" w:themeColor="accent1"/>
        <w:bottom w:val="single" w:sz="4" w:space="0" w:color="4F81BD" w:themeColor="accent1"/>
      </w:tblBorders>
    </w:tblPr>
  </w:style>
  <w:style w:type="table" w:customStyle="1" w:styleId="GridTable1Light-Accent11">
    <w:name w:val="Grid Table 1 Light - Accent 11"/>
    <w:basedOn w:val="a1"/>
    <w:rsid w:val="00E06229"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</w:style>
  <w:style w:type="table" w:customStyle="1" w:styleId="Bordered-Accent3">
    <w:name w:val="Bordered - Accent 3"/>
    <w:basedOn w:val="a1"/>
    <w:rsid w:val="00E06229"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</w:style>
  <w:style w:type="table" w:customStyle="1" w:styleId="GridTable1Light-Accent21">
    <w:name w:val="Grid Table 1 Light - Accent 21"/>
    <w:basedOn w:val="a1"/>
    <w:rsid w:val="00E06229"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</w:style>
  <w:style w:type="table" w:customStyle="1" w:styleId="PlainTable51">
    <w:name w:val="Plain Table 51"/>
    <w:basedOn w:val="a1"/>
    <w:rsid w:val="00E06229"/>
    <w:tblPr/>
  </w:style>
  <w:style w:type="table" w:customStyle="1" w:styleId="GridTable2-Accent51">
    <w:name w:val="Grid Table 2 - Accent 51"/>
    <w:basedOn w:val="a1"/>
    <w:rsid w:val="00E06229"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ListTable1Light-Accent61">
    <w:name w:val="List Table 1 Light - Accent 61"/>
    <w:basedOn w:val="a1"/>
    <w:rsid w:val="00E06229"/>
    <w:tblPr/>
  </w:style>
  <w:style w:type="table" w:customStyle="1" w:styleId="GridTable5Dark-Accent51">
    <w:name w:val="Grid Table 5 Dark - Accent 51"/>
    <w:basedOn w:val="a1"/>
    <w:rsid w:val="00E0622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7Colorful-Accent61">
    <w:name w:val="Grid Table 7 Colorful - Accent 61"/>
    <w:basedOn w:val="a1"/>
    <w:rsid w:val="00E06229"/>
    <w:tblPr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</w:style>
  <w:style w:type="table" w:customStyle="1" w:styleId="GridTable5Dark-Accent1">
    <w:name w:val="Grid Table 5 Dark- Accent 1"/>
    <w:basedOn w:val="a1"/>
    <w:rsid w:val="00E0622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Bordered">
    <w:name w:val="Bordered"/>
    <w:basedOn w:val="a1"/>
    <w:rsid w:val="00E06229"/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</w:style>
  <w:style w:type="table" w:customStyle="1" w:styleId="ListTable6Colorful1">
    <w:name w:val="List Table 6 Colorful1"/>
    <w:basedOn w:val="a1"/>
    <w:rsid w:val="00E06229"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</w:style>
  <w:style w:type="table" w:customStyle="1" w:styleId="ListTable4-Accent31">
    <w:name w:val="List Table 4 - Accent 31"/>
    <w:basedOn w:val="a1"/>
    <w:rsid w:val="00E06229"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</w:style>
  <w:style w:type="table" w:customStyle="1" w:styleId="ListTable6Colorful-Accent41">
    <w:name w:val="List Table 6 Colorful - Accent 41"/>
    <w:basedOn w:val="a1"/>
    <w:rsid w:val="00E06229"/>
    <w:tblPr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</w:style>
  <w:style w:type="table" w:customStyle="1" w:styleId="GridTable7Colorful-Accent21">
    <w:name w:val="Grid Table 7 Colorful - Accent 21"/>
    <w:basedOn w:val="a1"/>
    <w:rsid w:val="00E06229"/>
    <w:tblPr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GridTable4-Accent21">
    <w:name w:val="Grid Table 4 - Accent 21"/>
    <w:basedOn w:val="a1"/>
    <w:rsid w:val="00E06229"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</w:style>
  <w:style w:type="table" w:customStyle="1" w:styleId="ListTable6Colorful-Accent51">
    <w:name w:val="List Table 6 Colorful - Accent 51"/>
    <w:basedOn w:val="a1"/>
    <w:rsid w:val="00E06229"/>
    <w:tblPr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</w:style>
  <w:style w:type="table" w:customStyle="1" w:styleId="GridTable3-Accent51">
    <w:name w:val="Grid Table 3 - Accent 51"/>
    <w:basedOn w:val="a1"/>
    <w:rsid w:val="00E06229"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GridTable1Light-Accent61">
    <w:name w:val="Grid Table 1 Light - Accent 61"/>
    <w:basedOn w:val="a1"/>
    <w:rsid w:val="00E06229"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</w:style>
  <w:style w:type="table" w:customStyle="1" w:styleId="ListTable1Light1">
    <w:name w:val="List Table 1 Light1"/>
    <w:basedOn w:val="a1"/>
    <w:rsid w:val="00E06229"/>
    <w:tblPr/>
  </w:style>
  <w:style w:type="table" w:customStyle="1" w:styleId="ListTable4-Accent21">
    <w:name w:val="List Table 4 - Accent 21"/>
    <w:basedOn w:val="a1"/>
    <w:rsid w:val="00E06229"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</w:style>
  <w:style w:type="table" w:customStyle="1" w:styleId="GridTable3-Accent61">
    <w:name w:val="Grid Table 3 - Accent 61"/>
    <w:basedOn w:val="a1"/>
    <w:rsid w:val="00E06229"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GridTable4-Accent11">
    <w:name w:val="Grid Table 4 - Accent 11"/>
    <w:basedOn w:val="a1"/>
    <w:rsid w:val="00E06229"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</w:style>
  <w:style w:type="table" w:customStyle="1" w:styleId="GridTable5Dark-Accent21">
    <w:name w:val="Grid Table 5 Dark - Accent 21"/>
    <w:basedOn w:val="a1"/>
    <w:rsid w:val="00E0622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1Light-Accent31">
    <w:name w:val="Grid Table 1 Light - Accent 31"/>
    <w:basedOn w:val="a1"/>
    <w:rsid w:val="00E06229"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</w:style>
  <w:style w:type="table" w:customStyle="1" w:styleId="PlainTable31">
    <w:name w:val="Plain Table 31"/>
    <w:basedOn w:val="a1"/>
    <w:rsid w:val="00E06229"/>
    <w:tblPr/>
  </w:style>
  <w:style w:type="table" w:customStyle="1" w:styleId="Lined-Accent4">
    <w:name w:val="Lined - Accent 4"/>
    <w:basedOn w:val="a1"/>
    <w:rsid w:val="00E06229"/>
    <w:rPr>
      <w:color w:val="404040"/>
    </w:rPr>
    <w:tblPr/>
  </w:style>
  <w:style w:type="table" w:customStyle="1" w:styleId="ListTable5Dark1">
    <w:name w:val="List Table 5 Dark1"/>
    <w:basedOn w:val="a1"/>
    <w:rsid w:val="00E06229"/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</w:style>
  <w:style w:type="table" w:customStyle="1" w:styleId="ListTable2-Accent21">
    <w:name w:val="List Table 2 - Accent 21"/>
    <w:basedOn w:val="a1"/>
    <w:rsid w:val="00E06229"/>
    <w:tblPr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</w:style>
  <w:style w:type="table" w:customStyle="1" w:styleId="ListTable3-Accent21">
    <w:name w:val="List Table 3 - Accent 21"/>
    <w:basedOn w:val="a1"/>
    <w:rsid w:val="00E06229"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</w:style>
  <w:style w:type="table" w:customStyle="1" w:styleId="GridTable6Colorful-Accent61">
    <w:name w:val="Grid Table 6 Colorful - Accent 61"/>
    <w:basedOn w:val="a1"/>
    <w:rsid w:val="00E06229"/>
    <w:tblPr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GridTable5Dark-Accent61">
    <w:name w:val="Grid Table 5 Dark - Accent 61"/>
    <w:basedOn w:val="a1"/>
    <w:rsid w:val="00E0622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styleId="1-2">
    <w:name w:val="Medium Grid 1 Accent 2"/>
    <w:basedOn w:val="a1"/>
    <w:rsid w:val="00E06229"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</w:style>
  <w:style w:type="table" w:customStyle="1" w:styleId="ListTable1Light-Accent21">
    <w:name w:val="List Table 1 Light - Accent 21"/>
    <w:basedOn w:val="a1"/>
    <w:rsid w:val="00E06229"/>
    <w:tblPr/>
  </w:style>
  <w:style w:type="table" w:customStyle="1" w:styleId="ListTable4-Accent51">
    <w:name w:val="List Table 4 - Accent 51"/>
    <w:basedOn w:val="a1"/>
    <w:rsid w:val="00E06229"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</w:style>
  <w:style w:type="table" w:customStyle="1" w:styleId="ListTable6Colorful-Accent21">
    <w:name w:val="List Table 6 Colorful - Accent 21"/>
    <w:basedOn w:val="a1"/>
    <w:rsid w:val="00E06229"/>
    <w:tblPr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</w:style>
  <w:style w:type="table" w:customStyle="1" w:styleId="Bordered-Accent6">
    <w:name w:val="Bordered - Accent 6"/>
    <w:basedOn w:val="a1"/>
    <w:rsid w:val="00E06229"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</w:style>
  <w:style w:type="table" w:customStyle="1" w:styleId="GridTable7Colorful-Accent41">
    <w:name w:val="Grid Table 7 Colorful - Accent 41"/>
    <w:basedOn w:val="a1"/>
    <w:rsid w:val="00E06229"/>
    <w:tblPr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GridTable7Colorful-Accent51">
    <w:name w:val="Grid Table 7 Colorful - Accent 51"/>
    <w:basedOn w:val="a1"/>
    <w:rsid w:val="00E06229"/>
    <w:tblPr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</w:style>
  <w:style w:type="table" w:customStyle="1" w:styleId="11">
    <w:name w:val="Сетка таблицы1"/>
    <w:basedOn w:val="a1"/>
    <w:rsid w:val="00E062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BorderedLined-Accent">
    <w:name w:val="Bordered &amp; Lined - Accent"/>
    <w:basedOn w:val="a1"/>
    <w:rsid w:val="00E06229"/>
    <w:rPr>
      <w:color w:val="40404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</w:style>
  <w:style w:type="table" w:customStyle="1" w:styleId="ListTable5Dark-Accent51">
    <w:name w:val="List Table 5 Dark - Accent 51"/>
    <w:basedOn w:val="a1"/>
    <w:rsid w:val="00E06229"/>
    <w:tblPr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</w:style>
  <w:style w:type="table" w:customStyle="1" w:styleId="GridTable6Colorful-Accent21">
    <w:name w:val="Grid Table 6 Colorful - Accent 21"/>
    <w:basedOn w:val="a1"/>
    <w:rsid w:val="00E06229"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ListTable6Colorful-Accent31">
    <w:name w:val="List Table 6 Colorful - Accent 31"/>
    <w:basedOn w:val="a1"/>
    <w:rsid w:val="00E06229"/>
    <w:tblPr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</w:style>
  <w:style w:type="table" w:customStyle="1" w:styleId="ListTable5Dark-Accent21">
    <w:name w:val="List Table 5 Dark - Accent 21"/>
    <w:basedOn w:val="a1"/>
    <w:rsid w:val="00E06229"/>
    <w:tblPr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</w:style>
  <w:style w:type="table" w:customStyle="1" w:styleId="ListTable1Light-Accent31">
    <w:name w:val="List Table 1 Light - Accent 31"/>
    <w:basedOn w:val="a1"/>
    <w:rsid w:val="00E06229"/>
    <w:tblPr/>
  </w:style>
  <w:style w:type="table" w:customStyle="1" w:styleId="GridTable4-Accent31">
    <w:name w:val="Grid Table 4 - Accent 31"/>
    <w:basedOn w:val="a1"/>
    <w:rsid w:val="00E06229"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</w:style>
  <w:style w:type="table" w:customStyle="1" w:styleId="ListTable2-Accent11">
    <w:name w:val="List Table 2 - Accent 11"/>
    <w:basedOn w:val="a1"/>
    <w:rsid w:val="00E06229"/>
    <w:tblPr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</w:style>
  <w:style w:type="table" w:customStyle="1" w:styleId="ListTable5Dark-Accent61">
    <w:name w:val="List Table 5 Dark - Accent 61"/>
    <w:basedOn w:val="a1"/>
    <w:rsid w:val="00E06229"/>
    <w:tblPr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</w:style>
  <w:style w:type="table" w:customStyle="1" w:styleId="BorderedLined-Accent4">
    <w:name w:val="Bordered &amp; Lined - Accent 4"/>
    <w:basedOn w:val="a1"/>
    <w:rsid w:val="00E06229"/>
    <w:rPr>
      <w:color w:val="404040"/>
    </w:rPr>
    <w:tblPr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</w:style>
  <w:style w:type="table" w:customStyle="1" w:styleId="GridTable31">
    <w:name w:val="Grid Table 31"/>
    <w:basedOn w:val="a1"/>
    <w:rsid w:val="00E06229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GridTable3-Accent31">
    <w:name w:val="Grid Table 3 - Accent 31"/>
    <w:basedOn w:val="a1"/>
    <w:rsid w:val="00E06229"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Lined-Accent">
    <w:name w:val="Lined - Accent"/>
    <w:basedOn w:val="a1"/>
    <w:rsid w:val="00E06229"/>
    <w:rPr>
      <w:color w:val="404040"/>
    </w:rPr>
    <w:tblPr/>
  </w:style>
  <w:style w:type="table" w:customStyle="1" w:styleId="PlainTable11">
    <w:name w:val="Plain Table 11"/>
    <w:basedOn w:val="a1"/>
    <w:rsid w:val="00E0622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5Dark-Accent31">
    <w:name w:val="Grid Table 5 Dark - Accent 31"/>
    <w:basedOn w:val="a1"/>
    <w:rsid w:val="00E0622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41">
    <w:name w:val="Grid Table 41"/>
    <w:basedOn w:val="a1"/>
    <w:rsid w:val="00E06229"/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</w:style>
  <w:style w:type="table" w:customStyle="1" w:styleId="110">
    <w:name w:val="Сетка таблицы11"/>
    <w:basedOn w:val="a1"/>
    <w:rsid w:val="00E062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stTable2-Accent61">
    <w:name w:val="List Table 2 - Accent 61"/>
    <w:basedOn w:val="a1"/>
    <w:rsid w:val="00E06229"/>
    <w:tblPr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</w:style>
  <w:style w:type="table" w:customStyle="1" w:styleId="GridTable5Dark1">
    <w:name w:val="Grid Table 5 Dark1"/>
    <w:basedOn w:val="a1"/>
    <w:rsid w:val="00E0622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BorderedLined-Accent5">
    <w:name w:val="Bordered &amp; Lined - Accent 5"/>
    <w:basedOn w:val="a1"/>
    <w:rsid w:val="00E06229"/>
    <w:rPr>
      <w:color w:val="404040"/>
    </w:rPr>
    <w:tblPr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</w:style>
  <w:style w:type="table" w:customStyle="1" w:styleId="GridTable3-Accent21">
    <w:name w:val="Grid Table 3 - Accent 21"/>
    <w:basedOn w:val="a1"/>
    <w:rsid w:val="00E06229"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ListTable3-Accent41">
    <w:name w:val="List Table 3 - Accent 41"/>
    <w:basedOn w:val="a1"/>
    <w:rsid w:val="00E06229"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</w:style>
  <w:style w:type="table" w:customStyle="1" w:styleId="BorderedLined-Accent2">
    <w:name w:val="Bordered &amp; Lined - Accent 2"/>
    <w:basedOn w:val="a1"/>
    <w:rsid w:val="00E06229"/>
    <w:rPr>
      <w:color w:val="404040"/>
    </w:rPr>
    <w:tblPr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</w:style>
  <w:style w:type="table" w:customStyle="1" w:styleId="GridTable3-Accent11">
    <w:name w:val="Grid Table 3 - Accent 11"/>
    <w:basedOn w:val="a1"/>
    <w:rsid w:val="00E06229"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</w:style>
  <w:style w:type="table" w:customStyle="1" w:styleId="GridTable6Colorful-Accent31">
    <w:name w:val="Grid Table 6 Colorful - Accent 31"/>
    <w:basedOn w:val="a1"/>
    <w:rsid w:val="00E06229"/>
    <w:tblPr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PlainTable41">
    <w:name w:val="Plain Table 41"/>
    <w:basedOn w:val="a1"/>
    <w:rsid w:val="00E06229"/>
    <w:tblPr/>
  </w:style>
  <w:style w:type="table" w:customStyle="1" w:styleId="TableGridLight1">
    <w:name w:val="Table Grid Light1"/>
    <w:basedOn w:val="a1"/>
    <w:rsid w:val="00E0622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Bordered-Accent4">
    <w:name w:val="Bordered - Accent 4"/>
    <w:basedOn w:val="a1"/>
    <w:rsid w:val="00E06229"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</w:style>
  <w:style w:type="table" w:customStyle="1" w:styleId="ListTable5Dark-Accent31">
    <w:name w:val="List Table 5 Dark - Accent 31"/>
    <w:basedOn w:val="a1"/>
    <w:rsid w:val="00E06229"/>
    <w:tblPr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</w:style>
  <w:style w:type="table" w:customStyle="1" w:styleId="ListTable5Dark-Accent11">
    <w:name w:val="List Table 5 Dark - Accent 11"/>
    <w:basedOn w:val="a1"/>
    <w:rsid w:val="00E06229"/>
    <w:tblPr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</w:style>
  <w:style w:type="table" w:customStyle="1" w:styleId="GridTable4-Accent41">
    <w:name w:val="Grid Table 4 - Accent 41"/>
    <w:basedOn w:val="a1"/>
    <w:rsid w:val="00E06229"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</w:style>
  <w:style w:type="table" w:customStyle="1" w:styleId="BorderedLined-Accent3">
    <w:name w:val="Bordered &amp; Lined - Accent 3"/>
    <w:basedOn w:val="a1"/>
    <w:rsid w:val="00E06229"/>
    <w:rPr>
      <w:color w:val="404040"/>
    </w:rPr>
    <w:tblPr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</w:style>
  <w:style w:type="table" w:customStyle="1" w:styleId="GridTable2-Accent11">
    <w:name w:val="Grid Table 2 - Accent 11"/>
    <w:basedOn w:val="a1"/>
    <w:rsid w:val="00E06229"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</w:style>
  <w:style w:type="table" w:customStyle="1" w:styleId="ListTable2-Accent41">
    <w:name w:val="List Table 2 - Accent 41"/>
    <w:basedOn w:val="a1"/>
    <w:rsid w:val="00E06229"/>
    <w:tblPr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</w:style>
  <w:style w:type="table" w:customStyle="1" w:styleId="GridTable7Colorful-Accent11">
    <w:name w:val="Grid Table 7 Colorful - Accent 11"/>
    <w:basedOn w:val="a1"/>
    <w:rsid w:val="00E06229"/>
    <w:tblPr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</w:style>
  <w:style w:type="table" w:customStyle="1" w:styleId="ListTable4-Accent11">
    <w:name w:val="List Table 4 - Accent 11"/>
    <w:basedOn w:val="a1"/>
    <w:rsid w:val="00E06229"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</w:style>
  <w:style w:type="table" w:customStyle="1" w:styleId="24">
    <w:name w:val="Сетка таблицы2"/>
    <w:basedOn w:val="a1"/>
    <w:rsid w:val="00E062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1Light-Accent51">
    <w:name w:val="Grid Table 1 Light - Accent 51"/>
    <w:basedOn w:val="a1"/>
    <w:rsid w:val="00E06229"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</w:style>
  <w:style w:type="table" w:customStyle="1" w:styleId="Lined-Accent2">
    <w:name w:val="Lined - Accent 2"/>
    <w:basedOn w:val="a1"/>
    <w:rsid w:val="00E06229"/>
    <w:rPr>
      <w:color w:val="404040"/>
    </w:rPr>
    <w:tblPr/>
  </w:style>
  <w:style w:type="table" w:customStyle="1" w:styleId="ListTable1Light-Accent11">
    <w:name w:val="List Table 1 Light - Accent 11"/>
    <w:basedOn w:val="a1"/>
    <w:rsid w:val="00E06229"/>
    <w:tblPr/>
  </w:style>
  <w:style w:type="table" w:customStyle="1" w:styleId="GridTable2-Accent61">
    <w:name w:val="Grid Table 2 - Accent 61"/>
    <w:basedOn w:val="a1"/>
    <w:rsid w:val="00E06229"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ListTable7Colorful1">
    <w:name w:val="List Table 7 Colorful1"/>
    <w:basedOn w:val="a1"/>
    <w:rsid w:val="00E06229"/>
    <w:tblPr>
      <w:tblBorders>
        <w:right w:val="single" w:sz="4" w:space="0" w:color="7F7F7F" w:themeColor="text1" w:themeTint="80"/>
      </w:tblBorders>
    </w:tblPr>
  </w:style>
  <w:style w:type="table" w:customStyle="1" w:styleId="ListTable6Colorful-Accent61">
    <w:name w:val="List Table 6 Colorful - Accent 61"/>
    <w:basedOn w:val="a1"/>
    <w:rsid w:val="00E06229"/>
    <w:tblPr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</w:style>
  <w:style w:type="table" w:customStyle="1" w:styleId="BorderedLined-Accent1">
    <w:name w:val="Bordered &amp; Lined - Accent 1"/>
    <w:basedOn w:val="a1"/>
    <w:rsid w:val="00E06229"/>
    <w:rPr>
      <w:color w:val="404040"/>
    </w:rPr>
    <w:tblPr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</w:style>
  <w:style w:type="table" w:customStyle="1" w:styleId="GridTable1Light1">
    <w:name w:val="Grid Table 1 Light1"/>
    <w:basedOn w:val="a1"/>
    <w:rsid w:val="00E06229"/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</w:style>
  <w:style w:type="table" w:customStyle="1" w:styleId="GridTable6Colorful-Accent41">
    <w:name w:val="Grid Table 6 Colorful - Accent 41"/>
    <w:basedOn w:val="a1"/>
    <w:rsid w:val="00E06229"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ListTable3-Accent11">
    <w:name w:val="List Table 3 - Accent 11"/>
    <w:basedOn w:val="a1"/>
    <w:rsid w:val="00E06229"/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958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</dc:creator>
  <cp:lastModifiedBy>surho</cp:lastModifiedBy>
  <cp:revision>4</cp:revision>
  <cp:lastPrinted>2022-08-31T20:38:00Z</cp:lastPrinted>
  <dcterms:created xsi:type="dcterms:W3CDTF">2022-09-17T04:54:00Z</dcterms:created>
  <dcterms:modified xsi:type="dcterms:W3CDTF">2022-09-17T06:16:00Z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1049-11.2.0.11254</vt:lpwstr>
  </property>
  <property fmtid="{D5CDD505-2E9C-101B-9397-08002B2CF9AE}" pid="3" name="ICV">
    <vt:lpwstr>DE2A5E84B6784B6DB43A6326C48AFDCA</vt:lpwstr>
  </property>
</Properties>
</file>